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FAF" w:rsidRDefault="00E35FAF" w:rsidP="00E35FAF">
      <w:pPr>
        <w:jc w:val="center"/>
        <w:rPr>
          <w:b/>
          <w:sz w:val="2"/>
          <w:szCs w:val="2"/>
        </w:rPr>
      </w:pPr>
    </w:p>
    <w:p w:rsidR="00E35FAF" w:rsidRDefault="00E35FAF" w:rsidP="00E35FAF">
      <w:pPr>
        <w:jc w:val="center"/>
        <w:rPr>
          <w:b/>
          <w:bCs/>
          <w:sz w:val="24"/>
          <w:szCs w:val="24"/>
        </w:rPr>
      </w:pPr>
      <w:r>
        <w:rPr>
          <w:rFonts w:eastAsia="Calibri"/>
          <w:b/>
          <w:bCs/>
          <w:noProof/>
          <w:color w:val="00000A"/>
          <w:sz w:val="28"/>
          <w:szCs w:val="28"/>
          <w:lang w:val="ru-RU"/>
        </w:rPr>
        <w:object w:dxaOrig="732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6pt;height:48pt" o:ole="" fillcolor="window">
            <v:imagedata r:id="rId5" o:title=""/>
          </v:shape>
          <o:OLEObject Type="Embed" ProgID="Word.Picture.8" ShapeID="_x0000_i1025" DrawAspect="Content" ObjectID="_1760338620" r:id="rId6"/>
        </w:object>
      </w:r>
    </w:p>
    <w:p w:rsidR="00E35FAF" w:rsidRDefault="00E35FAF" w:rsidP="00E35FAF">
      <w:pPr>
        <w:jc w:val="center"/>
        <w:rPr>
          <w:rFonts w:ascii="Garamond" w:hAnsi="Garamond"/>
          <w:b/>
          <w:bCs/>
          <w:sz w:val="24"/>
          <w:szCs w:val="24"/>
        </w:rPr>
      </w:pPr>
    </w:p>
    <w:p w:rsidR="00E35FAF" w:rsidRDefault="00E35FAF" w:rsidP="00E35FAF">
      <w:pPr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ПОСТІЙНА КОМІСІЯ</w:t>
      </w:r>
    </w:p>
    <w:p w:rsidR="00E35FAF" w:rsidRDefault="00E35FAF" w:rsidP="00E35FAF">
      <w:pPr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ЧУМАКІВСЬКОЇ СІЛЬСЬКОЇ РАДИ </w:t>
      </w:r>
    </w:p>
    <w:p w:rsidR="00E35FAF" w:rsidRDefault="00E35FAF" w:rsidP="00E35FA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з питань земельних відносин, природокористування, планування території, будівництва, архітектури, охорони історичних пам’яток, благоустрою та охорони навколишнього середовища</w:t>
      </w:r>
    </w:p>
    <w:p w:rsidR="00E35FAF" w:rsidRDefault="00E35FAF" w:rsidP="00E35FAF">
      <w:pPr>
        <w:jc w:val="center"/>
        <w:rPr>
          <w:rFonts w:ascii="Garamond" w:hAnsi="Garamond"/>
          <w:b/>
          <w:sz w:val="24"/>
          <w:szCs w:val="24"/>
        </w:rPr>
      </w:pPr>
    </w:p>
    <w:p w:rsidR="00E35FAF" w:rsidRDefault="00E35FAF" w:rsidP="00E35FAF">
      <w:pPr>
        <w:jc w:val="center"/>
        <w:rPr>
          <w:rFonts w:ascii="Garamond" w:hAnsi="Garamond"/>
          <w:b/>
          <w:sz w:val="24"/>
          <w:szCs w:val="24"/>
          <w:lang w:val="ru-RU"/>
        </w:rPr>
      </w:pPr>
      <w:r>
        <w:rPr>
          <w:rFonts w:ascii="Garamond" w:hAnsi="Garamond"/>
          <w:b/>
          <w:sz w:val="24"/>
          <w:szCs w:val="24"/>
        </w:rPr>
        <w:t xml:space="preserve">ПРОТОКОЛ № </w:t>
      </w:r>
      <w:r w:rsidR="005D3C32">
        <w:rPr>
          <w:rFonts w:ascii="Garamond" w:hAnsi="Garamond"/>
          <w:b/>
          <w:sz w:val="24"/>
          <w:szCs w:val="24"/>
          <w:lang w:val="ru-RU"/>
        </w:rPr>
        <w:t>25</w:t>
      </w:r>
    </w:p>
    <w:p w:rsidR="00E35FAF" w:rsidRDefault="00E35FAF" w:rsidP="00E35FAF">
      <w:pPr>
        <w:pStyle w:val="a3"/>
        <w:jc w:val="right"/>
        <w:rPr>
          <w:rFonts w:ascii="Garamond" w:hAnsi="Garamond"/>
          <w:b/>
          <w:sz w:val="24"/>
          <w:szCs w:val="24"/>
          <w:lang w:val="uk-UA"/>
        </w:rPr>
      </w:pPr>
    </w:p>
    <w:p w:rsidR="00E35FAF" w:rsidRDefault="00E35FAF" w:rsidP="00E35FAF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  <w:lang w:val="ru-RU"/>
        </w:rPr>
        <w:t xml:space="preserve">10 </w:t>
      </w:r>
      <w:r>
        <w:rPr>
          <w:rFonts w:ascii="Garamond" w:hAnsi="Garamond"/>
          <w:sz w:val="24"/>
          <w:szCs w:val="24"/>
        </w:rPr>
        <w:t xml:space="preserve">год </w:t>
      </w:r>
      <w:r>
        <w:rPr>
          <w:rFonts w:ascii="Garamond" w:hAnsi="Garamond"/>
          <w:sz w:val="24"/>
          <w:szCs w:val="24"/>
          <w:lang w:val="ru-RU"/>
        </w:rPr>
        <w:t>00</w:t>
      </w:r>
      <w:r>
        <w:rPr>
          <w:rFonts w:ascii="Garamond" w:hAnsi="Garamond"/>
          <w:sz w:val="24"/>
          <w:szCs w:val="24"/>
        </w:rPr>
        <w:t xml:space="preserve"> хв</w:t>
      </w:r>
    </w:p>
    <w:p w:rsidR="00E35FAF" w:rsidRDefault="005D3C32" w:rsidP="00E35FAF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«  05 »  жовтня </w:t>
      </w:r>
      <w:r w:rsidR="00E35FAF">
        <w:rPr>
          <w:rFonts w:ascii="Garamond" w:hAnsi="Garamond"/>
          <w:sz w:val="24"/>
          <w:szCs w:val="24"/>
        </w:rPr>
        <w:t>2</w:t>
      </w:r>
      <w:r w:rsidR="00A709C9">
        <w:rPr>
          <w:rFonts w:ascii="Garamond" w:hAnsi="Garamond"/>
          <w:sz w:val="24"/>
          <w:szCs w:val="24"/>
        </w:rPr>
        <w:t xml:space="preserve">023 року </w:t>
      </w:r>
      <w:r w:rsidR="00A709C9">
        <w:rPr>
          <w:rFonts w:ascii="Garamond" w:hAnsi="Garamond"/>
          <w:sz w:val="24"/>
          <w:szCs w:val="24"/>
        </w:rPr>
        <w:tab/>
      </w:r>
      <w:r w:rsidR="00A709C9">
        <w:rPr>
          <w:rFonts w:ascii="Garamond" w:hAnsi="Garamond"/>
          <w:sz w:val="24"/>
          <w:szCs w:val="24"/>
        </w:rPr>
        <w:tab/>
      </w:r>
      <w:r w:rsidR="00A709C9">
        <w:rPr>
          <w:rFonts w:ascii="Garamond" w:hAnsi="Garamond"/>
          <w:sz w:val="24"/>
          <w:szCs w:val="24"/>
        </w:rPr>
        <w:tab/>
      </w:r>
      <w:r w:rsidR="00A709C9">
        <w:rPr>
          <w:rFonts w:ascii="Garamond" w:hAnsi="Garamond"/>
          <w:sz w:val="24"/>
          <w:szCs w:val="24"/>
        </w:rPr>
        <w:tab/>
        <w:t xml:space="preserve">                       </w:t>
      </w:r>
      <w:r w:rsidR="00E35FAF">
        <w:rPr>
          <w:rFonts w:ascii="Garamond" w:hAnsi="Garamond"/>
          <w:sz w:val="24"/>
          <w:szCs w:val="24"/>
        </w:rPr>
        <w:t>с. Чумаки, вул. Шкільна 13</w:t>
      </w:r>
    </w:p>
    <w:p w:rsidR="00E35FAF" w:rsidRDefault="00E35FAF" w:rsidP="00E35FAF"/>
    <w:p w:rsidR="00E35FAF" w:rsidRDefault="00E35FAF" w:rsidP="00E35FAF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Усього запрошено членів Комісії</w:t>
      </w:r>
      <w:r>
        <w:rPr>
          <w:rFonts w:ascii="Garamond" w:hAnsi="Garamond"/>
          <w:sz w:val="24"/>
          <w:szCs w:val="24"/>
        </w:rPr>
        <w:t xml:space="preserve">: </w:t>
      </w:r>
      <w:r>
        <w:rPr>
          <w:rFonts w:ascii="Garamond" w:hAnsi="Garamond"/>
          <w:sz w:val="24"/>
          <w:szCs w:val="24"/>
          <w:lang w:val="ru-RU"/>
        </w:rPr>
        <w:t xml:space="preserve">4 </w:t>
      </w:r>
      <w:r>
        <w:rPr>
          <w:rFonts w:ascii="Garamond" w:hAnsi="Garamond"/>
          <w:sz w:val="24"/>
          <w:szCs w:val="24"/>
        </w:rPr>
        <w:t xml:space="preserve">особи. </w:t>
      </w:r>
    </w:p>
    <w:p w:rsidR="00E35FAF" w:rsidRDefault="00E35FAF" w:rsidP="00E35FAF">
      <w:pPr>
        <w:rPr>
          <w:rFonts w:ascii="Garamond" w:hAnsi="Garamond"/>
          <w:b/>
          <w:sz w:val="24"/>
          <w:szCs w:val="24"/>
        </w:rPr>
      </w:pPr>
    </w:p>
    <w:p w:rsidR="00E35FAF" w:rsidRDefault="00E35FAF" w:rsidP="00E35FAF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Присутні на засіданні члени Комісії</w:t>
      </w:r>
      <w:r>
        <w:rPr>
          <w:rFonts w:ascii="Garamond" w:hAnsi="Garamond"/>
          <w:sz w:val="24"/>
          <w:szCs w:val="24"/>
        </w:rPr>
        <w:t xml:space="preserve">: </w:t>
      </w:r>
      <w:r>
        <w:rPr>
          <w:rFonts w:ascii="Garamond" w:hAnsi="Garamond"/>
          <w:sz w:val="24"/>
          <w:szCs w:val="24"/>
          <w:lang w:val="ru-RU"/>
        </w:rPr>
        <w:t>__3__</w:t>
      </w:r>
      <w:r>
        <w:rPr>
          <w:rFonts w:ascii="Garamond" w:hAnsi="Garamond"/>
          <w:sz w:val="24"/>
          <w:szCs w:val="24"/>
        </w:rPr>
        <w:t>особисто</w:t>
      </w:r>
      <w:r>
        <w:rPr>
          <w:rFonts w:ascii="Garamond" w:hAnsi="Garamond"/>
          <w:sz w:val="24"/>
          <w:szCs w:val="24"/>
          <w:lang w:val="ru-RU"/>
        </w:rPr>
        <w:t xml:space="preserve">, __0__ </w:t>
      </w:r>
      <w:r>
        <w:rPr>
          <w:rFonts w:ascii="Garamond" w:hAnsi="Garamond"/>
          <w:sz w:val="24"/>
          <w:szCs w:val="24"/>
        </w:rPr>
        <w:t>у форматі конференції</w:t>
      </w:r>
      <w:r>
        <w:rPr>
          <w:rFonts w:ascii="Garamond" w:hAnsi="Garamond"/>
          <w:sz w:val="24"/>
          <w:szCs w:val="24"/>
          <w:lang w:val="ru-RU"/>
        </w:rPr>
        <w:t xml:space="preserve"> (</w:t>
      </w:r>
      <w:proofErr w:type="spellStart"/>
      <w:r>
        <w:rPr>
          <w:rFonts w:ascii="Garamond" w:hAnsi="Garamond"/>
          <w:sz w:val="24"/>
          <w:szCs w:val="24"/>
        </w:rPr>
        <w:t>відеоконференції</w:t>
      </w:r>
      <w:proofErr w:type="spellEnd"/>
      <w:r>
        <w:rPr>
          <w:rFonts w:ascii="Garamond" w:hAnsi="Garamond"/>
          <w:sz w:val="24"/>
          <w:szCs w:val="24"/>
        </w:rPr>
        <w:t>);</w:t>
      </w:r>
    </w:p>
    <w:p w:rsidR="00E35FAF" w:rsidRDefault="00E35FAF" w:rsidP="00E35FAF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(лист реєстрації присутніх додається до Протоколу, Додаток №1)</w:t>
      </w:r>
    </w:p>
    <w:p w:rsidR="00E35FAF" w:rsidRDefault="00E35FAF" w:rsidP="00E35FAF">
      <w:pPr>
        <w:rPr>
          <w:b/>
          <w:sz w:val="12"/>
          <w:szCs w:val="12"/>
        </w:rPr>
      </w:pPr>
    </w:p>
    <w:p w:rsidR="00E35FAF" w:rsidRDefault="00E35FAF" w:rsidP="00E35FAF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Запрошені на засідання</w:t>
      </w:r>
      <w:r>
        <w:rPr>
          <w:rFonts w:ascii="Garamond" w:hAnsi="Garamond"/>
          <w:sz w:val="24"/>
          <w:szCs w:val="24"/>
        </w:rPr>
        <w:t xml:space="preserve">: в.о. начальника  відділу </w:t>
      </w:r>
      <w:r>
        <w:rPr>
          <w:rFonts w:ascii="Garamond" w:hAnsi="Garamond"/>
          <w:bCs/>
          <w:sz w:val="24"/>
          <w:szCs w:val="24"/>
        </w:rPr>
        <w:t xml:space="preserve">земельних відносин, будівництва та інвестицій </w:t>
      </w:r>
      <w:r>
        <w:rPr>
          <w:rFonts w:ascii="Garamond" w:hAnsi="Garamond"/>
          <w:sz w:val="24"/>
          <w:szCs w:val="24"/>
        </w:rPr>
        <w:t xml:space="preserve"> Слабко А.Ю..</w:t>
      </w:r>
    </w:p>
    <w:p w:rsidR="00E35FAF" w:rsidRDefault="00E35FAF" w:rsidP="00E35FAF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Присутні на засіданні</w:t>
      </w:r>
      <w:r>
        <w:rPr>
          <w:rFonts w:ascii="Garamond" w:hAnsi="Garamond"/>
          <w:sz w:val="24"/>
          <w:szCs w:val="24"/>
        </w:rPr>
        <w:t xml:space="preserve">: в.о. начальника  відділу </w:t>
      </w:r>
      <w:r>
        <w:rPr>
          <w:rFonts w:ascii="Garamond" w:hAnsi="Garamond"/>
          <w:bCs/>
          <w:sz w:val="24"/>
          <w:szCs w:val="24"/>
        </w:rPr>
        <w:t xml:space="preserve">земельних відносин, будівництва та інвестицій </w:t>
      </w:r>
      <w:r>
        <w:rPr>
          <w:rFonts w:ascii="Garamond" w:hAnsi="Garamond"/>
          <w:sz w:val="24"/>
          <w:szCs w:val="24"/>
        </w:rPr>
        <w:t>Слабко А.Ю.</w:t>
      </w:r>
    </w:p>
    <w:p w:rsidR="00E35FAF" w:rsidRDefault="00E35FAF" w:rsidP="00E35FAF">
      <w:pPr>
        <w:ind w:firstLine="567"/>
        <w:jc w:val="both"/>
        <w:rPr>
          <w:rFonts w:ascii="Garamond" w:hAnsi="Garamond"/>
          <w:sz w:val="24"/>
          <w:szCs w:val="24"/>
        </w:rPr>
      </w:pPr>
    </w:p>
    <w:p w:rsidR="00E35FAF" w:rsidRDefault="00E35FAF" w:rsidP="00E35FAF">
      <w:pPr>
        <w:ind w:firstLine="56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Заступник голови Комісії Клименко В.І., який виконує повноваження голови Комісії у зв’язку із його відсутністю та головує на засіданні, проінформував присутніх про те, що на сайті </w:t>
      </w:r>
      <w:proofErr w:type="spellStart"/>
      <w:r>
        <w:rPr>
          <w:rFonts w:ascii="Garamond" w:hAnsi="Garamond"/>
          <w:sz w:val="24"/>
          <w:szCs w:val="24"/>
        </w:rPr>
        <w:t>Чумаківської</w:t>
      </w:r>
      <w:proofErr w:type="spellEnd"/>
      <w:r>
        <w:rPr>
          <w:rFonts w:ascii="Garamond" w:hAnsi="Garamond"/>
          <w:sz w:val="24"/>
          <w:szCs w:val="24"/>
        </w:rPr>
        <w:t xml:space="preserve"> сільської ради оприлюднені проекти рішень, які пропонується розглянути на Х</w:t>
      </w:r>
      <w:r>
        <w:rPr>
          <w:rFonts w:ascii="Garamond" w:hAnsi="Garamond"/>
          <w:sz w:val="24"/>
          <w:szCs w:val="24"/>
          <w:lang w:val="en-US"/>
        </w:rPr>
        <w:t>XV</w:t>
      </w:r>
      <w:r>
        <w:rPr>
          <w:rFonts w:ascii="Garamond" w:hAnsi="Garamond"/>
          <w:sz w:val="24"/>
          <w:szCs w:val="24"/>
        </w:rPr>
        <w:t xml:space="preserve">ІI сесії </w:t>
      </w:r>
      <w:proofErr w:type="spellStart"/>
      <w:r>
        <w:rPr>
          <w:rFonts w:ascii="Garamond" w:hAnsi="Garamond"/>
          <w:sz w:val="24"/>
          <w:szCs w:val="24"/>
        </w:rPr>
        <w:t>Чумаківської</w:t>
      </w:r>
      <w:proofErr w:type="spellEnd"/>
      <w:r>
        <w:rPr>
          <w:rFonts w:ascii="Garamond" w:hAnsi="Garamond"/>
          <w:sz w:val="24"/>
          <w:szCs w:val="24"/>
        </w:rPr>
        <w:t xml:space="preserve"> сільської ради </w:t>
      </w:r>
      <w:r>
        <w:rPr>
          <w:rFonts w:ascii="Garamond" w:hAnsi="Garamond"/>
          <w:sz w:val="24"/>
          <w:szCs w:val="24"/>
          <w:lang w:val="en-US"/>
        </w:rPr>
        <w:t>VIII</w:t>
      </w:r>
      <w:r>
        <w:rPr>
          <w:rFonts w:ascii="Garamond" w:hAnsi="Garamond"/>
          <w:sz w:val="24"/>
          <w:szCs w:val="24"/>
        </w:rPr>
        <w:t xml:space="preserve"> скликання, розпорядження про скликання сесії від 17.07.2023 р. № 48. </w:t>
      </w:r>
    </w:p>
    <w:p w:rsidR="00E35FAF" w:rsidRDefault="00E35FAF" w:rsidP="00E35FAF">
      <w:pPr>
        <w:ind w:firstLine="56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В порядку ч. 8, 9 ст. 47 Закону України «Про місцеве самоврядування в Україні» Комісія належним чином скликана, на засіданні є кворум і Комісія правомочна приймати рішення.</w:t>
      </w:r>
    </w:p>
    <w:p w:rsidR="00E35FAF" w:rsidRDefault="00E35FAF" w:rsidP="00E35FAF">
      <w:pPr>
        <w:ind w:firstLine="720"/>
        <w:jc w:val="both"/>
        <w:rPr>
          <w:rFonts w:ascii="Garamond" w:hAnsi="Garamond"/>
          <w:sz w:val="24"/>
          <w:szCs w:val="24"/>
        </w:rPr>
      </w:pPr>
    </w:p>
    <w:p w:rsidR="00E35FAF" w:rsidRDefault="00E35FAF" w:rsidP="00E35FAF">
      <w:pPr>
        <w:ind w:firstLine="56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Виступив: Заступник голови Комісії Клименко В.І., який запропонував затвердити порядок денний засідання Комісії, з таких питань:</w:t>
      </w:r>
      <w:r>
        <w:rPr>
          <w:rFonts w:ascii="Garamond" w:hAnsi="Garamond"/>
          <w:sz w:val="24"/>
          <w:szCs w:val="24"/>
        </w:rPr>
        <w:t xml:space="preserve"> </w:t>
      </w:r>
    </w:p>
    <w:p w:rsidR="00FD4B0D" w:rsidRDefault="00FD4B0D" w:rsidP="00E35FAF">
      <w:pPr>
        <w:ind w:firstLine="567"/>
        <w:jc w:val="both"/>
        <w:rPr>
          <w:rFonts w:ascii="Garamond" w:hAnsi="Garamond"/>
          <w:sz w:val="24"/>
          <w:szCs w:val="24"/>
        </w:rPr>
      </w:pPr>
    </w:p>
    <w:p w:rsidR="00FD4B0D" w:rsidRPr="00FD4B0D" w:rsidRDefault="001554AD" w:rsidP="00FD4B0D">
      <w:pPr>
        <w:pStyle w:val="a8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Про розгляд питань про затвердження проекти землеустрою щодо відведення земельних ділянок для розміщення, будівництва, експлуатації та обслуговування будівель і споруд </w:t>
      </w:r>
      <w:r w:rsidR="00896E2F">
        <w:rPr>
          <w:rFonts w:ascii="Garamond" w:hAnsi="Garamond"/>
          <w:sz w:val="24"/>
          <w:szCs w:val="24"/>
        </w:rPr>
        <w:t xml:space="preserve">об’єктів передачі електроенергії код КВЦПЗ 14.02 </w:t>
      </w:r>
      <w:r w:rsidR="00E20D22">
        <w:rPr>
          <w:rFonts w:ascii="Garamond" w:hAnsi="Garamond"/>
          <w:sz w:val="24"/>
          <w:szCs w:val="24"/>
        </w:rPr>
        <w:t>для будівництва КРП та передати в оренду АТ «ДТЕК ДНІПРОВСЬКІ ЕЛЕКТРОМЕРЕЖІ»</w:t>
      </w:r>
    </w:p>
    <w:p w:rsidR="00E20D22" w:rsidRDefault="001554AD" w:rsidP="00DF29F7">
      <w:pPr>
        <w:pStyle w:val="a8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E20D22">
        <w:rPr>
          <w:rFonts w:ascii="Garamond" w:hAnsi="Garamond"/>
          <w:sz w:val="24"/>
          <w:szCs w:val="24"/>
        </w:rPr>
        <w:t>Про розгляд питання</w:t>
      </w:r>
      <w:r w:rsidR="00E35FAF" w:rsidRPr="00E20D22">
        <w:rPr>
          <w:rFonts w:ascii="Garamond" w:hAnsi="Garamond"/>
          <w:sz w:val="24"/>
          <w:szCs w:val="24"/>
        </w:rPr>
        <w:t xml:space="preserve"> про затвердження технічної документації з нормативної грошової</w:t>
      </w:r>
      <w:r w:rsidR="00E20D22" w:rsidRPr="00E20D22">
        <w:rPr>
          <w:rFonts w:ascii="Garamond" w:hAnsi="Garamond"/>
          <w:sz w:val="24"/>
          <w:szCs w:val="24"/>
        </w:rPr>
        <w:t xml:space="preserve"> оцінки зем</w:t>
      </w:r>
      <w:r w:rsidR="00755CA7">
        <w:rPr>
          <w:rFonts w:ascii="Garamond" w:hAnsi="Garamond"/>
          <w:sz w:val="24"/>
          <w:szCs w:val="24"/>
        </w:rPr>
        <w:t>ельної ділянки ( код КВЦПЗ-03.10</w:t>
      </w:r>
      <w:r w:rsidR="00E20D22" w:rsidRPr="00E20D22">
        <w:rPr>
          <w:rFonts w:ascii="Garamond" w:hAnsi="Garamond"/>
          <w:sz w:val="24"/>
          <w:szCs w:val="24"/>
        </w:rPr>
        <w:t>)</w:t>
      </w:r>
      <w:r w:rsidR="00E35FAF" w:rsidRPr="00E20D22">
        <w:rPr>
          <w:rFonts w:ascii="Garamond" w:hAnsi="Garamond"/>
          <w:sz w:val="24"/>
          <w:szCs w:val="24"/>
        </w:rPr>
        <w:t xml:space="preserve"> для </w:t>
      </w:r>
      <w:r w:rsidR="00E20D22">
        <w:rPr>
          <w:rFonts w:ascii="Garamond" w:hAnsi="Garamond"/>
          <w:sz w:val="24"/>
          <w:szCs w:val="24"/>
        </w:rPr>
        <w:t>будівництва та обслуговування адміністративних будинків, офісних будівель компаній, які займаються підприємницькою діяльністю пов’язаною з отриманням прибутку</w:t>
      </w:r>
      <w:r w:rsidR="00755CA7">
        <w:rPr>
          <w:rFonts w:ascii="Garamond" w:hAnsi="Garamond"/>
          <w:sz w:val="24"/>
          <w:szCs w:val="24"/>
        </w:rPr>
        <w:t xml:space="preserve">  ТОВ «ВМК – Україна».</w:t>
      </w:r>
    </w:p>
    <w:p w:rsidR="00755CA7" w:rsidRDefault="00755CA7" w:rsidP="00DF29F7">
      <w:pPr>
        <w:pStyle w:val="a8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Про розгляд питання про надання згоди на укладання договору про встановлення земельного сервітуту  для розміщення об’єктів системи водовідведення.</w:t>
      </w:r>
    </w:p>
    <w:p w:rsidR="008C5FA6" w:rsidRDefault="008C5FA6" w:rsidP="00DF29F7">
      <w:pPr>
        <w:pStyle w:val="a8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Про вилучення земельних ділянок з постійного користування  закладів освіти та передати їх в постійне користування Відділу освіти, культури, молоді та спорту </w:t>
      </w:r>
      <w:proofErr w:type="spellStart"/>
      <w:r>
        <w:rPr>
          <w:rFonts w:ascii="Garamond" w:hAnsi="Garamond"/>
          <w:sz w:val="24"/>
          <w:szCs w:val="24"/>
        </w:rPr>
        <w:t>Чумаківської</w:t>
      </w:r>
      <w:proofErr w:type="spellEnd"/>
      <w:r>
        <w:rPr>
          <w:rFonts w:ascii="Garamond" w:hAnsi="Garamond"/>
          <w:sz w:val="24"/>
          <w:szCs w:val="24"/>
        </w:rPr>
        <w:t xml:space="preserve"> сільської ради.</w:t>
      </w:r>
    </w:p>
    <w:p w:rsidR="00A709C9" w:rsidRDefault="00A709C9" w:rsidP="00A709C9">
      <w:pPr>
        <w:pStyle w:val="a8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9012DB">
        <w:rPr>
          <w:rFonts w:ascii="Garamond" w:hAnsi="Garamond"/>
          <w:sz w:val="24"/>
          <w:szCs w:val="24"/>
        </w:rPr>
        <w:lastRenderedPageBreak/>
        <w:t>Про розгляд питань про затвердження технічної документації із землеустрою щодо встановлення (відновлення) меж земельних ділянок в натурі (на місцевості) для будівництва і обслуговування житлового будинку, господарських будівель і споруд (присадибна ділянка), надання права власності на відповідні земельні ділянки та погодження відповідних проектів рішень</w:t>
      </w:r>
      <w:r>
        <w:rPr>
          <w:rFonts w:ascii="Garamond" w:hAnsi="Garamond"/>
          <w:sz w:val="24"/>
          <w:szCs w:val="24"/>
        </w:rPr>
        <w:t>;</w:t>
      </w:r>
    </w:p>
    <w:p w:rsidR="00E35FAF" w:rsidRDefault="00E35FAF" w:rsidP="00E35FAF">
      <w:pPr>
        <w:ind w:firstLine="284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Вирішили: Затвердити запропонований порядок денний засідання Комісії. </w:t>
      </w:r>
    </w:p>
    <w:p w:rsidR="00E35FAF" w:rsidRDefault="00E35FAF" w:rsidP="00E35FAF">
      <w:pPr>
        <w:ind w:firstLine="284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За відповідне рішення голосували: За –   3   ,Проти –         ,Утримались –         .</w:t>
      </w:r>
    </w:p>
    <w:p w:rsidR="00E35FAF" w:rsidRDefault="00E35FAF" w:rsidP="00E35FAF">
      <w:pPr>
        <w:ind w:firstLine="284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Рішення прийняте. </w:t>
      </w:r>
    </w:p>
    <w:p w:rsidR="00E35FAF" w:rsidRDefault="00E35FAF" w:rsidP="00E35FAF">
      <w:pPr>
        <w:ind w:firstLine="284"/>
        <w:jc w:val="both"/>
        <w:rPr>
          <w:rFonts w:ascii="Garamond" w:hAnsi="Garamond"/>
          <w:b/>
          <w:sz w:val="24"/>
          <w:szCs w:val="24"/>
        </w:rPr>
      </w:pPr>
    </w:p>
    <w:p w:rsidR="00E35FAF" w:rsidRDefault="00E35FAF" w:rsidP="00E35FAF">
      <w:pPr>
        <w:ind w:firstLine="284"/>
        <w:jc w:val="both"/>
        <w:rPr>
          <w:rFonts w:ascii="Garamond" w:hAnsi="Garamond"/>
          <w:b/>
          <w:i/>
          <w:iCs/>
          <w:sz w:val="24"/>
          <w:szCs w:val="24"/>
          <w:u w:val="single"/>
        </w:rPr>
      </w:pPr>
      <w:r>
        <w:rPr>
          <w:rFonts w:ascii="Garamond" w:hAnsi="Garamond"/>
          <w:b/>
          <w:i/>
          <w:iCs/>
          <w:sz w:val="24"/>
          <w:szCs w:val="24"/>
          <w:u w:val="single"/>
        </w:rPr>
        <w:t>По питанню першому порядку денного:</w:t>
      </w:r>
    </w:p>
    <w:p w:rsidR="00E35FAF" w:rsidRPr="006F2CBB" w:rsidRDefault="006F2CBB" w:rsidP="006F2CBB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    </w:t>
      </w:r>
      <w:r w:rsidR="00E35FAF" w:rsidRPr="006F2CBB">
        <w:rPr>
          <w:rFonts w:ascii="Garamond" w:hAnsi="Garamond"/>
          <w:b/>
          <w:sz w:val="24"/>
          <w:szCs w:val="24"/>
        </w:rPr>
        <w:t>Виступив:</w:t>
      </w:r>
      <w:r w:rsidR="00E35FAF" w:rsidRPr="006F2CBB">
        <w:rPr>
          <w:rFonts w:ascii="Garamond" w:hAnsi="Garamond"/>
          <w:sz w:val="24"/>
          <w:szCs w:val="24"/>
        </w:rPr>
        <w:t xml:space="preserve"> Заступник голови Комісії Клименко В.І., який запропонував розглянути підготовлений виконавчим комітетом </w:t>
      </w:r>
      <w:proofErr w:type="spellStart"/>
      <w:r w:rsidR="00E35FAF" w:rsidRPr="006F2CBB">
        <w:rPr>
          <w:rFonts w:ascii="Garamond" w:hAnsi="Garamond"/>
          <w:sz w:val="24"/>
          <w:szCs w:val="24"/>
        </w:rPr>
        <w:t>Чумаківської</w:t>
      </w:r>
      <w:proofErr w:type="spellEnd"/>
      <w:r w:rsidR="00E35FAF" w:rsidRPr="006F2CBB">
        <w:rPr>
          <w:rFonts w:ascii="Garamond" w:hAnsi="Garamond"/>
          <w:sz w:val="24"/>
          <w:szCs w:val="24"/>
        </w:rPr>
        <w:t xml:space="preserve"> сільської ради проект рішення </w:t>
      </w:r>
      <w:r w:rsidR="008C2052" w:rsidRPr="006F2CBB">
        <w:rPr>
          <w:rFonts w:ascii="Garamond" w:hAnsi="Garamond"/>
          <w:sz w:val="24"/>
          <w:szCs w:val="24"/>
        </w:rPr>
        <w:t>п</w:t>
      </w:r>
      <w:r w:rsidR="00A709C9" w:rsidRPr="006F2CBB">
        <w:rPr>
          <w:rFonts w:ascii="Garamond" w:hAnsi="Garamond"/>
          <w:sz w:val="24"/>
          <w:szCs w:val="24"/>
        </w:rPr>
        <w:t>ро розгляд питань про затвердження проекти землеустрою щодо відведення земельних ділянок для розміщення, будівництва, експлуатації та обслуговування будівель і споруд об’єктів передачі електроенергії код КВЦПЗ 14.02 для будівництва КРП та передати в оренду АТ «ДТЕК ДНІПРОВСЬКІ ЕЛЕКТРОМЕРЕЖІ</w:t>
      </w:r>
      <w:r w:rsidR="00D42D95" w:rsidRPr="006F2CBB">
        <w:rPr>
          <w:rFonts w:ascii="Garamond" w:hAnsi="Garamond"/>
          <w:sz w:val="24"/>
          <w:szCs w:val="24"/>
        </w:rPr>
        <w:t xml:space="preserve">», </w:t>
      </w:r>
      <w:r w:rsidR="00E35FAF" w:rsidRPr="006F2CBB">
        <w:rPr>
          <w:rFonts w:ascii="Garamond" w:hAnsi="Garamond"/>
          <w:sz w:val="24"/>
          <w:szCs w:val="24"/>
        </w:rPr>
        <w:t xml:space="preserve">а саме: </w:t>
      </w:r>
    </w:p>
    <w:tbl>
      <w:tblPr>
        <w:tblW w:w="8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1701"/>
        <w:gridCol w:w="1134"/>
        <w:gridCol w:w="1134"/>
      </w:tblGrid>
      <w:tr w:rsidR="00E35FAF" w:rsidTr="00E35FAF">
        <w:trPr>
          <w:trHeight w:val="288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5FAF" w:rsidRDefault="00E35FAF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Заявник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5FAF" w:rsidRDefault="00E35FAF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5FAF" w:rsidRDefault="00E35FAF">
            <w:pPr>
              <w:jc w:val="center"/>
              <w:rPr>
                <w:rFonts w:ascii="Garamond" w:hAnsi="Garamond"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b/>
                <w:sz w:val="22"/>
                <w:szCs w:val="22"/>
              </w:rPr>
              <w:t>Вх</w:t>
            </w:r>
            <w:proofErr w:type="spellEnd"/>
            <w:r>
              <w:rPr>
                <w:rFonts w:ascii="Garamond" w:hAnsi="Garamond"/>
                <w:b/>
                <w:sz w:val="22"/>
                <w:szCs w:val="22"/>
              </w:rPr>
              <w:t>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5FAF" w:rsidRDefault="00E35FAF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Площа</w:t>
            </w:r>
          </w:p>
        </w:tc>
      </w:tr>
      <w:tr w:rsidR="00E35FAF" w:rsidTr="00E35FAF">
        <w:trPr>
          <w:trHeight w:val="288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35FAF" w:rsidRDefault="008C2052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t>АТ «ДТЕК ДНІПРОПЕТРОВСЬКІ ЕЛЕКТРОМЕРЕЖІ»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35FAF" w:rsidRDefault="008C2052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t>14.09.2023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35FAF" w:rsidRDefault="008C2052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t>№ 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35FAF" w:rsidRDefault="008C2052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t>0,0008</w:t>
            </w:r>
            <w:r w:rsidR="00E35FAF">
              <w:t>га</w:t>
            </w:r>
          </w:p>
        </w:tc>
      </w:tr>
      <w:tr w:rsidR="008C2052" w:rsidTr="00E35FAF">
        <w:trPr>
          <w:trHeight w:val="288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2052" w:rsidRDefault="008C2052">
            <w:pPr>
              <w:jc w:val="center"/>
            </w:pPr>
            <w:r>
              <w:t>АТ «ДТЕК ДНІПРОПЕТРОВСЬКІ ЕЛЕКТРОМЕРЕЖІ»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2052" w:rsidRDefault="008C2052">
            <w:pPr>
              <w:jc w:val="center"/>
            </w:pPr>
            <w:r>
              <w:t>14.09.2023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2052" w:rsidRDefault="008C2052">
            <w:pPr>
              <w:jc w:val="center"/>
            </w:pPr>
            <w:r>
              <w:t>№ 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2052" w:rsidRDefault="008C2052">
            <w:pPr>
              <w:jc w:val="center"/>
            </w:pPr>
            <w:r>
              <w:t>0,0008га</w:t>
            </w:r>
          </w:p>
        </w:tc>
      </w:tr>
      <w:tr w:rsidR="008C2052" w:rsidTr="00E35FAF">
        <w:trPr>
          <w:trHeight w:val="288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2052" w:rsidRDefault="008C2052">
            <w:pPr>
              <w:jc w:val="center"/>
            </w:pPr>
            <w:r>
              <w:t>АТ «ДТЕК ДНІПРОПЕТРОВСЬКІ ЕЛЕКТРОМЕРЕЖІ»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2052" w:rsidRDefault="008C2052">
            <w:pPr>
              <w:jc w:val="center"/>
            </w:pPr>
            <w:r>
              <w:t>14.09.2023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2052" w:rsidRDefault="008C2052">
            <w:pPr>
              <w:jc w:val="center"/>
            </w:pPr>
            <w:r>
              <w:t>№ 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2052" w:rsidRDefault="008C2052">
            <w:pPr>
              <w:jc w:val="center"/>
            </w:pPr>
            <w:r>
              <w:t>0,0004га</w:t>
            </w:r>
          </w:p>
        </w:tc>
      </w:tr>
    </w:tbl>
    <w:p w:rsidR="00E35FAF" w:rsidRDefault="00E35FAF" w:rsidP="00E35FAF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Також зазначив що, розглянута документація відповідає вимогам законодавства щодо регулювання земельних відносин та запропонував погодити проекти рішень, рекомендувати апарату ради </w:t>
      </w:r>
      <w:proofErr w:type="spellStart"/>
      <w:r>
        <w:rPr>
          <w:rFonts w:ascii="Garamond" w:hAnsi="Garamond"/>
          <w:sz w:val="24"/>
          <w:szCs w:val="24"/>
        </w:rPr>
        <w:t>внести</w:t>
      </w:r>
      <w:proofErr w:type="spellEnd"/>
      <w:r>
        <w:rPr>
          <w:rFonts w:ascii="Garamond" w:hAnsi="Garamond"/>
          <w:sz w:val="24"/>
          <w:szCs w:val="24"/>
        </w:rPr>
        <w:t xml:space="preserve"> відповідні питання/проекти рішень на сесійний розгляд ради. </w:t>
      </w:r>
    </w:p>
    <w:p w:rsidR="00E35FAF" w:rsidRDefault="00E35FAF" w:rsidP="00E35FAF">
      <w:pPr>
        <w:ind w:firstLine="284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Члени Комісії запропоновані питання обговорили.</w:t>
      </w:r>
    </w:p>
    <w:p w:rsidR="008C2052" w:rsidRPr="00C2759F" w:rsidRDefault="006F2CBB" w:rsidP="006F2CBB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   </w:t>
      </w:r>
      <w:r w:rsidR="00E35FAF" w:rsidRPr="006F2CBB">
        <w:rPr>
          <w:rFonts w:ascii="Garamond" w:hAnsi="Garamond"/>
          <w:b/>
          <w:sz w:val="24"/>
          <w:szCs w:val="24"/>
        </w:rPr>
        <w:t>Вирішили: Пого</w:t>
      </w:r>
      <w:r w:rsidR="008C2052" w:rsidRPr="006F2CBB">
        <w:rPr>
          <w:rFonts w:ascii="Garamond" w:hAnsi="Garamond"/>
          <w:b/>
          <w:sz w:val="24"/>
          <w:szCs w:val="24"/>
        </w:rPr>
        <w:t xml:space="preserve">дити проект рішення </w:t>
      </w:r>
      <w:r w:rsidR="008C2052" w:rsidRPr="006F2CBB">
        <w:rPr>
          <w:rFonts w:ascii="Garamond" w:hAnsi="Garamond"/>
          <w:sz w:val="24"/>
          <w:szCs w:val="24"/>
        </w:rPr>
        <w:t xml:space="preserve"> про затвердження проектів землеустрою щодо відведення земельних ділянок для розміщення, будівництва, експлуатації та обслуговування будівель і споруд об’єктів передачі електроенергії код КВЦПЗ 14.02 для будівництва КРП та передати в оренду АТ «ДТЕК ДНІПРОВСЬКІ ЕЛЕКТРОМЕРЕЖІ», </w:t>
      </w:r>
      <w:r w:rsidR="00E35FAF" w:rsidRPr="00C2759F">
        <w:rPr>
          <w:rFonts w:ascii="Garamond" w:hAnsi="Garamond"/>
          <w:sz w:val="24"/>
          <w:szCs w:val="24"/>
        </w:rPr>
        <w:t xml:space="preserve">за </w:t>
      </w:r>
      <w:proofErr w:type="spellStart"/>
      <w:r w:rsidR="00E35FAF" w:rsidRPr="00C2759F">
        <w:rPr>
          <w:rFonts w:ascii="Garamond" w:hAnsi="Garamond"/>
          <w:sz w:val="24"/>
          <w:szCs w:val="24"/>
        </w:rPr>
        <w:t>адресою</w:t>
      </w:r>
      <w:proofErr w:type="spellEnd"/>
      <w:r w:rsidR="00E35FAF" w:rsidRPr="00C2759F">
        <w:rPr>
          <w:rFonts w:ascii="Garamond" w:hAnsi="Garamond"/>
          <w:sz w:val="24"/>
          <w:szCs w:val="24"/>
        </w:rPr>
        <w:t xml:space="preserve">: </w:t>
      </w:r>
      <w:r w:rsidR="00E35FAF" w:rsidRPr="00C2759F">
        <w:rPr>
          <w:rFonts w:ascii="Garamond" w:hAnsi="Garamond"/>
          <w:i/>
          <w:sz w:val="24"/>
          <w:szCs w:val="24"/>
          <w:u w:val="single"/>
        </w:rPr>
        <w:t xml:space="preserve">Дніпропетровська область, Дніпровський район, </w:t>
      </w:r>
      <w:proofErr w:type="spellStart"/>
      <w:r w:rsidR="00E35FAF" w:rsidRPr="00C2759F">
        <w:rPr>
          <w:rFonts w:ascii="Garamond" w:hAnsi="Garamond"/>
          <w:i/>
          <w:sz w:val="24"/>
          <w:szCs w:val="24"/>
          <w:u w:val="single"/>
        </w:rPr>
        <w:t>Чумаківська</w:t>
      </w:r>
      <w:proofErr w:type="spellEnd"/>
      <w:r w:rsidR="00E35FAF" w:rsidRPr="00C2759F">
        <w:rPr>
          <w:rFonts w:ascii="Garamond" w:hAnsi="Garamond"/>
          <w:i/>
          <w:sz w:val="24"/>
          <w:szCs w:val="24"/>
          <w:u w:val="single"/>
        </w:rPr>
        <w:t xml:space="preserve"> сільська рада ( за межами населених пунктів</w:t>
      </w:r>
      <w:r w:rsidR="00E35FAF" w:rsidRPr="00C2759F">
        <w:rPr>
          <w:rFonts w:ascii="Garamond" w:hAnsi="Garamond"/>
          <w:sz w:val="24"/>
          <w:szCs w:val="24"/>
        </w:rPr>
        <w:t>)</w:t>
      </w:r>
    </w:p>
    <w:p w:rsidR="00E35FAF" w:rsidRPr="008C2052" w:rsidRDefault="00E35FAF" w:rsidP="00D42D95">
      <w:pPr>
        <w:pStyle w:val="a8"/>
        <w:ind w:firstLine="0"/>
        <w:rPr>
          <w:rFonts w:ascii="Garamond" w:hAnsi="Garamond"/>
          <w:sz w:val="24"/>
          <w:szCs w:val="24"/>
        </w:rPr>
      </w:pPr>
      <w:r w:rsidRPr="008C2052">
        <w:rPr>
          <w:rFonts w:ascii="Garamond" w:hAnsi="Garamond"/>
          <w:b/>
          <w:sz w:val="24"/>
          <w:szCs w:val="24"/>
        </w:rPr>
        <w:t xml:space="preserve"> </w:t>
      </w:r>
    </w:p>
    <w:tbl>
      <w:tblPr>
        <w:tblW w:w="101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0"/>
        <w:gridCol w:w="2090"/>
        <w:gridCol w:w="3205"/>
        <w:gridCol w:w="1134"/>
        <w:gridCol w:w="1404"/>
      </w:tblGrid>
      <w:tr w:rsidR="00E35FAF" w:rsidTr="0033073E">
        <w:trPr>
          <w:trHeight w:val="288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5FAF" w:rsidRDefault="00E35FAF">
            <w:pPr>
              <w:ind w:firstLine="34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Заявник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5FAF" w:rsidRDefault="00E35FA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Адреса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5FAF" w:rsidRDefault="00E35FA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Кадастровий номер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5FAF" w:rsidRDefault="00E35FA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Площа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AF" w:rsidRDefault="00E35FA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КВЦПЗ</w:t>
            </w:r>
          </w:p>
        </w:tc>
      </w:tr>
      <w:tr w:rsidR="008C2052" w:rsidTr="0033073E">
        <w:trPr>
          <w:trHeight w:val="288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052" w:rsidRDefault="008C2052">
            <w:pPr>
              <w:ind w:firstLine="34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sz w:val="24"/>
                <w:szCs w:val="24"/>
              </w:rPr>
              <w:t>АТ «АТ «ДТЕК ДНІПРОВСЬКІ ЕЛЕКТРОМЕРЕЖІ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052" w:rsidRDefault="008C2052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b/>
                <w:sz w:val="22"/>
                <w:szCs w:val="22"/>
              </w:rPr>
              <w:t>Територвія</w:t>
            </w:r>
            <w:proofErr w:type="spellEnd"/>
            <w:r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aramond" w:hAnsi="Garamond"/>
                <w:b/>
                <w:sz w:val="22"/>
                <w:szCs w:val="22"/>
              </w:rPr>
              <w:t>Чумаківської</w:t>
            </w:r>
            <w:proofErr w:type="spellEnd"/>
            <w:r>
              <w:rPr>
                <w:rFonts w:ascii="Garamond" w:hAnsi="Garamond"/>
                <w:b/>
                <w:sz w:val="22"/>
                <w:szCs w:val="22"/>
              </w:rPr>
              <w:t xml:space="preserve"> сільської ради, за межами </w:t>
            </w:r>
            <w:proofErr w:type="spellStart"/>
            <w:r>
              <w:rPr>
                <w:rFonts w:ascii="Garamond" w:hAnsi="Garamond"/>
                <w:b/>
                <w:sz w:val="22"/>
                <w:szCs w:val="22"/>
              </w:rPr>
              <w:t>населени</w:t>
            </w:r>
            <w:proofErr w:type="spellEnd"/>
            <w:r>
              <w:rPr>
                <w:rFonts w:ascii="Garamond" w:hAnsi="Garamond"/>
                <w:b/>
                <w:sz w:val="22"/>
                <w:szCs w:val="22"/>
              </w:rPr>
              <w:t xml:space="preserve"> х </w:t>
            </w:r>
            <w:proofErr w:type="spellStart"/>
            <w:r>
              <w:rPr>
                <w:rFonts w:ascii="Garamond" w:hAnsi="Garamond"/>
                <w:b/>
                <w:sz w:val="22"/>
                <w:szCs w:val="22"/>
              </w:rPr>
              <w:t>пунтків</w:t>
            </w:r>
            <w:proofErr w:type="spellEnd"/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052" w:rsidRDefault="008C2052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1221488000:07:084:0043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052" w:rsidRDefault="008C2052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0,0008га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77" w:rsidRDefault="00BF6277" w:rsidP="00BF627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BF6277" w:rsidRDefault="00BF6277" w:rsidP="00BF627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8C2052" w:rsidRDefault="008C2052" w:rsidP="00BF627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14.02</w:t>
            </w:r>
          </w:p>
        </w:tc>
      </w:tr>
      <w:tr w:rsidR="008C2052" w:rsidTr="0033073E">
        <w:trPr>
          <w:trHeight w:val="288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052" w:rsidRDefault="008C2052" w:rsidP="008C2052">
            <w:pPr>
              <w:ind w:firstLine="34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sz w:val="24"/>
                <w:szCs w:val="24"/>
              </w:rPr>
              <w:t>АТ «ДТЕК ДНІПРОВСЬКІ ЕЛЕКТРОМЕРЕЖІ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052" w:rsidRDefault="008C2052" w:rsidP="008C2052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b/>
                <w:sz w:val="22"/>
                <w:szCs w:val="22"/>
              </w:rPr>
              <w:t>Територвія</w:t>
            </w:r>
            <w:proofErr w:type="spellEnd"/>
            <w:r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aramond" w:hAnsi="Garamond"/>
                <w:b/>
                <w:sz w:val="22"/>
                <w:szCs w:val="22"/>
              </w:rPr>
              <w:t>Чумаківської</w:t>
            </w:r>
            <w:proofErr w:type="spellEnd"/>
            <w:r>
              <w:rPr>
                <w:rFonts w:ascii="Garamond" w:hAnsi="Garamond"/>
                <w:b/>
                <w:sz w:val="22"/>
                <w:szCs w:val="22"/>
              </w:rPr>
              <w:t xml:space="preserve"> сільської ради, за межами </w:t>
            </w:r>
            <w:proofErr w:type="spellStart"/>
            <w:r>
              <w:rPr>
                <w:rFonts w:ascii="Garamond" w:hAnsi="Garamond"/>
                <w:b/>
                <w:sz w:val="22"/>
                <w:szCs w:val="22"/>
              </w:rPr>
              <w:t>населени</w:t>
            </w:r>
            <w:proofErr w:type="spellEnd"/>
            <w:r>
              <w:rPr>
                <w:rFonts w:ascii="Garamond" w:hAnsi="Garamond"/>
                <w:b/>
                <w:sz w:val="22"/>
                <w:szCs w:val="22"/>
              </w:rPr>
              <w:t xml:space="preserve"> х </w:t>
            </w:r>
            <w:proofErr w:type="spellStart"/>
            <w:r>
              <w:rPr>
                <w:rFonts w:ascii="Garamond" w:hAnsi="Garamond"/>
                <w:b/>
                <w:sz w:val="22"/>
                <w:szCs w:val="22"/>
              </w:rPr>
              <w:t>пунтків</w:t>
            </w:r>
            <w:proofErr w:type="spellEnd"/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052" w:rsidRDefault="008C2052" w:rsidP="008C2052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1221488000:07:084:0041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052" w:rsidRDefault="008C2052" w:rsidP="008C2052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0,0008га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77" w:rsidRDefault="00BF6277" w:rsidP="00BF627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BF6277" w:rsidRDefault="00BF6277" w:rsidP="00BF627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8C2052" w:rsidRDefault="00BF6277" w:rsidP="00BF627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14.02</w:t>
            </w:r>
          </w:p>
        </w:tc>
      </w:tr>
      <w:tr w:rsidR="008C2052" w:rsidTr="0033073E">
        <w:trPr>
          <w:trHeight w:val="288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052" w:rsidRDefault="008C2052" w:rsidP="008C2052">
            <w:pPr>
              <w:ind w:firstLine="34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sz w:val="24"/>
                <w:szCs w:val="24"/>
              </w:rPr>
              <w:t>АТ «ДТЕК ДНІПРОВСЬКІ ЕЛЕКТРОМЕРЕЖІ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052" w:rsidRDefault="008C2052" w:rsidP="0033073E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b/>
                <w:sz w:val="22"/>
                <w:szCs w:val="22"/>
              </w:rPr>
              <w:t>Територвія</w:t>
            </w:r>
            <w:proofErr w:type="spellEnd"/>
            <w:r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aramond" w:hAnsi="Garamond"/>
                <w:b/>
                <w:sz w:val="22"/>
                <w:szCs w:val="22"/>
              </w:rPr>
              <w:t>Чумаківської</w:t>
            </w:r>
            <w:proofErr w:type="spellEnd"/>
            <w:r>
              <w:rPr>
                <w:rFonts w:ascii="Garamond" w:hAnsi="Garamond"/>
                <w:b/>
                <w:sz w:val="22"/>
                <w:szCs w:val="22"/>
              </w:rPr>
              <w:t xml:space="preserve"> сільської ради, за межами </w:t>
            </w:r>
            <w:proofErr w:type="spellStart"/>
            <w:r>
              <w:rPr>
                <w:rFonts w:ascii="Garamond" w:hAnsi="Garamond"/>
                <w:b/>
                <w:sz w:val="22"/>
                <w:szCs w:val="22"/>
              </w:rPr>
              <w:t>населени</w:t>
            </w:r>
            <w:proofErr w:type="spellEnd"/>
            <w:r>
              <w:rPr>
                <w:rFonts w:ascii="Garamond" w:hAnsi="Garamond"/>
                <w:b/>
                <w:sz w:val="22"/>
                <w:szCs w:val="22"/>
              </w:rPr>
              <w:t xml:space="preserve"> х </w:t>
            </w:r>
            <w:proofErr w:type="spellStart"/>
            <w:r>
              <w:rPr>
                <w:rFonts w:ascii="Garamond" w:hAnsi="Garamond"/>
                <w:b/>
                <w:sz w:val="22"/>
                <w:szCs w:val="22"/>
              </w:rPr>
              <w:t>пунтків</w:t>
            </w:r>
            <w:proofErr w:type="spellEnd"/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052" w:rsidRDefault="00BF6277" w:rsidP="008C2052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1221488000:07:084:0042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052" w:rsidRDefault="00BF6277" w:rsidP="008C2052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0,0004га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77" w:rsidRDefault="00BF6277" w:rsidP="00BF627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BF6277" w:rsidRDefault="00BF6277" w:rsidP="00BF627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8C2052" w:rsidRDefault="00BF6277" w:rsidP="00BF627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14.02</w:t>
            </w:r>
          </w:p>
        </w:tc>
      </w:tr>
    </w:tbl>
    <w:p w:rsidR="00E35FAF" w:rsidRDefault="00E35FAF" w:rsidP="00E35FAF">
      <w:pPr>
        <w:ind w:firstLine="284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 xml:space="preserve">За відповідне рішення голосували: За –   3   ,Проти –         ,Утримались –         . </w:t>
      </w:r>
    </w:p>
    <w:p w:rsidR="00E35FAF" w:rsidRDefault="00E35FAF" w:rsidP="00E35FAF">
      <w:pPr>
        <w:ind w:firstLine="284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Рішення прийняте. </w:t>
      </w:r>
    </w:p>
    <w:p w:rsidR="00E35FAF" w:rsidRDefault="00E35FAF" w:rsidP="00E35FAF">
      <w:pPr>
        <w:ind w:firstLine="284"/>
        <w:jc w:val="both"/>
        <w:rPr>
          <w:rFonts w:ascii="Garamond" w:hAnsi="Garamond"/>
          <w:b/>
          <w:i/>
          <w:iCs/>
          <w:sz w:val="24"/>
          <w:szCs w:val="24"/>
          <w:u w:val="single"/>
        </w:rPr>
      </w:pPr>
      <w:r>
        <w:rPr>
          <w:rFonts w:ascii="Garamond" w:hAnsi="Garamond"/>
          <w:b/>
          <w:i/>
          <w:iCs/>
          <w:sz w:val="24"/>
          <w:szCs w:val="24"/>
          <w:u w:val="single"/>
        </w:rPr>
        <w:lastRenderedPageBreak/>
        <w:t>По питанню другому порядку денного:</w:t>
      </w:r>
    </w:p>
    <w:p w:rsidR="00D42D95" w:rsidRPr="00D42D95" w:rsidRDefault="00D42D95" w:rsidP="00C2759F">
      <w:pPr>
        <w:jc w:val="both"/>
        <w:rPr>
          <w:rFonts w:ascii="Garamond" w:hAnsi="Garamond"/>
          <w:sz w:val="24"/>
          <w:szCs w:val="24"/>
        </w:rPr>
      </w:pPr>
      <w:r w:rsidRPr="006F2CBB">
        <w:rPr>
          <w:rFonts w:ascii="Garamond" w:hAnsi="Garamond"/>
          <w:b/>
          <w:sz w:val="24"/>
          <w:szCs w:val="24"/>
        </w:rPr>
        <w:t>Виступив:</w:t>
      </w:r>
      <w:r w:rsidRPr="006F2CBB">
        <w:rPr>
          <w:rFonts w:ascii="Garamond" w:hAnsi="Garamond"/>
          <w:sz w:val="24"/>
          <w:szCs w:val="24"/>
        </w:rPr>
        <w:t xml:space="preserve"> Заступник голови Комісії Клименко В.І., який запропонував розглянути підготовлений виконавчим комітетом </w:t>
      </w:r>
      <w:proofErr w:type="spellStart"/>
      <w:r w:rsidRPr="006F2CBB">
        <w:rPr>
          <w:rFonts w:ascii="Garamond" w:hAnsi="Garamond"/>
          <w:sz w:val="24"/>
          <w:szCs w:val="24"/>
        </w:rPr>
        <w:t>Чумаківської</w:t>
      </w:r>
      <w:proofErr w:type="spellEnd"/>
      <w:r w:rsidRPr="006F2CBB">
        <w:rPr>
          <w:rFonts w:ascii="Garamond" w:hAnsi="Garamond"/>
          <w:sz w:val="24"/>
          <w:szCs w:val="24"/>
        </w:rPr>
        <w:t xml:space="preserve"> сільської ради проект рішення затвердження технічної документації з нормативної грошової оцінки земельної ділянки </w:t>
      </w:r>
      <w:r w:rsidR="006F2CBB" w:rsidRPr="006F2CBB">
        <w:rPr>
          <w:rFonts w:ascii="Garamond" w:hAnsi="Garamond"/>
          <w:sz w:val="24"/>
          <w:szCs w:val="24"/>
        </w:rPr>
        <w:t>( код КВЦПЗ-03.10) для будівництва та обслуговування адміністративних будинків, офісних будівель компаній, які займаються підприємницькою діяльністю пов’язаною з отриманням прибутку</w:t>
      </w:r>
      <w:r w:rsidR="006F2CBB">
        <w:rPr>
          <w:rFonts w:ascii="Garamond" w:hAnsi="Garamond"/>
          <w:sz w:val="24"/>
          <w:szCs w:val="24"/>
        </w:rPr>
        <w:t xml:space="preserve">  ТОВ «ВМК – Україна», </w:t>
      </w:r>
      <w:r w:rsidRPr="00D42D95">
        <w:rPr>
          <w:rFonts w:ascii="Garamond" w:hAnsi="Garamond"/>
          <w:sz w:val="24"/>
          <w:szCs w:val="24"/>
        </w:rPr>
        <w:t xml:space="preserve">за </w:t>
      </w:r>
      <w:proofErr w:type="spellStart"/>
      <w:r w:rsidRPr="00D42D95">
        <w:rPr>
          <w:rFonts w:ascii="Garamond" w:hAnsi="Garamond"/>
          <w:sz w:val="24"/>
          <w:szCs w:val="24"/>
        </w:rPr>
        <w:t>адресою</w:t>
      </w:r>
      <w:proofErr w:type="spellEnd"/>
      <w:r w:rsidRPr="00D42D95">
        <w:rPr>
          <w:rFonts w:ascii="Garamond" w:hAnsi="Garamond"/>
          <w:sz w:val="24"/>
          <w:szCs w:val="24"/>
        </w:rPr>
        <w:t xml:space="preserve">: </w:t>
      </w:r>
      <w:r w:rsidRPr="00D42D95">
        <w:rPr>
          <w:rFonts w:ascii="Garamond" w:hAnsi="Garamond"/>
          <w:i/>
          <w:sz w:val="24"/>
          <w:szCs w:val="24"/>
          <w:u w:val="single"/>
        </w:rPr>
        <w:t xml:space="preserve">Дніпропетровська область, Дніпровський район, </w:t>
      </w:r>
      <w:proofErr w:type="spellStart"/>
      <w:r w:rsidRPr="00D42D95">
        <w:rPr>
          <w:rFonts w:ascii="Garamond" w:hAnsi="Garamond"/>
          <w:i/>
          <w:sz w:val="24"/>
          <w:szCs w:val="24"/>
          <w:u w:val="single"/>
        </w:rPr>
        <w:t>Чумаківська</w:t>
      </w:r>
      <w:proofErr w:type="spellEnd"/>
      <w:r w:rsidRPr="00D42D95">
        <w:rPr>
          <w:rFonts w:ascii="Garamond" w:hAnsi="Garamond"/>
          <w:i/>
          <w:sz w:val="24"/>
          <w:szCs w:val="24"/>
          <w:u w:val="single"/>
        </w:rPr>
        <w:t xml:space="preserve"> сільська рада ( за межами населених пунктів</w:t>
      </w:r>
      <w:r w:rsidRPr="00D42D95">
        <w:rPr>
          <w:rFonts w:ascii="Garamond" w:hAnsi="Garamond"/>
          <w:sz w:val="24"/>
          <w:szCs w:val="24"/>
        </w:rPr>
        <w:t xml:space="preserve">) </w:t>
      </w:r>
      <w:r w:rsidR="006F2CBB">
        <w:rPr>
          <w:rFonts w:ascii="Garamond" w:hAnsi="Garamond"/>
          <w:sz w:val="24"/>
          <w:szCs w:val="24"/>
        </w:rPr>
        <w:t>кадастровий номер: 1221488000:01:054:0001</w:t>
      </w:r>
      <w:r w:rsidRPr="00D42D95">
        <w:rPr>
          <w:rFonts w:ascii="Garamond" w:hAnsi="Garamond"/>
          <w:sz w:val="24"/>
          <w:szCs w:val="24"/>
        </w:rPr>
        <w:t xml:space="preserve">, а саме: </w:t>
      </w:r>
    </w:p>
    <w:tbl>
      <w:tblPr>
        <w:tblW w:w="8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1701"/>
        <w:gridCol w:w="1134"/>
        <w:gridCol w:w="1134"/>
      </w:tblGrid>
      <w:tr w:rsidR="00D42D95" w:rsidTr="00D42D95">
        <w:trPr>
          <w:trHeight w:val="288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2D95" w:rsidRDefault="00D42D9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Заявник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2D95" w:rsidRDefault="00D42D9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2D95" w:rsidRDefault="00D42D9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b/>
                <w:sz w:val="22"/>
                <w:szCs w:val="22"/>
              </w:rPr>
              <w:t>Вх</w:t>
            </w:r>
            <w:proofErr w:type="spellEnd"/>
            <w:r>
              <w:rPr>
                <w:rFonts w:ascii="Garamond" w:hAnsi="Garamond"/>
                <w:b/>
                <w:sz w:val="22"/>
                <w:szCs w:val="22"/>
              </w:rPr>
              <w:t>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2D95" w:rsidRDefault="00D42D9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Площа</w:t>
            </w:r>
          </w:p>
        </w:tc>
      </w:tr>
      <w:tr w:rsidR="00D42D95" w:rsidTr="00D42D95">
        <w:trPr>
          <w:trHeight w:val="288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42D95" w:rsidRDefault="006F2CBB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t>ТОВ «ВМК-Україна»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42D95" w:rsidRDefault="006F2CBB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t>28.09.2023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42D95" w:rsidRDefault="006F2CBB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t>№ 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42D95" w:rsidRDefault="006F2CBB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t>2,5244га</w:t>
            </w:r>
          </w:p>
        </w:tc>
      </w:tr>
    </w:tbl>
    <w:p w:rsidR="00D42D95" w:rsidRDefault="00D42D95" w:rsidP="00C2759F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Також зазначив що, розглянута документація відповідає вимогам законодавства щодо регулювання земельних відносин та запропонував погодити проекти рішень, рекомендувати апарату ради </w:t>
      </w:r>
      <w:proofErr w:type="spellStart"/>
      <w:r>
        <w:rPr>
          <w:rFonts w:ascii="Garamond" w:hAnsi="Garamond"/>
          <w:sz w:val="24"/>
          <w:szCs w:val="24"/>
        </w:rPr>
        <w:t>внести</w:t>
      </w:r>
      <w:proofErr w:type="spellEnd"/>
      <w:r>
        <w:rPr>
          <w:rFonts w:ascii="Garamond" w:hAnsi="Garamond"/>
          <w:sz w:val="24"/>
          <w:szCs w:val="24"/>
        </w:rPr>
        <w:t xml:space="preserve"> відповідні питання/проекти рішень на сесійний розгляд ради. </w:t>
      </w:r>
    </w:p>
    <w:p w:rsidR="00D42D95" w:rsidRDefault="00D42D95" w:rsidP="00C2759F">
      <w:pPr>
        <w:ind w:firstLine="284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Члени Комісії запропоновані питання обговорили.</w:t>
      </w:r>
    </w:p>
    <w:p w:rsidR="00D42D95" w:rsidRDefault="00D42D95" w:rsidP="00C2759F">
      <w:pPr>
        <w:ind w:firstLine="284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Вирішили: </w:t>
      </w:r>
      <w:r w:rsidRPr="00C2759F">
        <w:rPr>
          <w:rFonts w:ascii="Garamond" w:hAnsi="Garamond"/>
          <w:sz w:val="24"/>
          <w:szCs w:val="24"/>
        </w:rPr>
        <w:t>Погодити проект рішення затвердження технічної документації з нормативної грошово</w:t>
      </w:r>
      <w:r w:rsidR="006F2CBB" w:rsidRPr="00C2759F">
        <w:rPr>
          <w:rFonts w:ascii="Garamond" w:hAnsi="Garamond"/>
          <w:sz w:val="24"/>
          <w:szCs w:val="24"/>
        </w:rPr>
        <w:t xml:space="preserve">ї оцінки земельної ділянки </w:t>
      </w:r>
      <w:r w:rsidR="00304CA9" w:rsidRPr="00C2759F">
        <w:rPr>
          <w:rFonts w:ascii="Garamond" w:hAnsi="Garamond"/>
          <w:sz w:val="24"/>
          <w:szCs w:val="24"/>
        </w:rPr>
        <w:t>(код КВЦПЗД – 03.10</w:t>
      </w:r>
      <w:r w:rsidR="00304CA9" w:rsidRPr="007D493F">
        <w:rPr>
          <w:rFonts w:ascii="Garamond" w:hAnsi="Garamond"/>
          <w:sz w:val="24"/>
          <w:szCs w:val="24"/>
        </w:rPr>
        <w:t>)</w:t>
      </w:r>
      <w:r w:rsidR="00C2759F" w:rsidRPr="00C2759F">
        <w:rPr>
          <w:rFonts w:ascii="Garamond" w:hAnsi="Garamond"/>
          <w:sz w:val="24"/>
          <w:szCs w:val="24"/>
        </w:rPr>
        <w:t xml:space="preserve"> </w:t>
      </w:r>
      <w:r w:rsidR="00C2759F" w:rsidRPr="006F2CBB">
        <w:rPr>
          <w:rFonts w:ascii="Garamond" w:hAnsi="Garamond"/>
          <w:sz w:val="24"/>
          <w:szCs w:val="24"/>
        </w:rPr>
        <w:t>для будівництва та обслуговування адміністративних будинків, офісних будівель компаній, які займаються підприємницькою діяльністю пов’язаною з отриманням прибутку</w:t>
      </w:r>
      <w:r w:rsidR="00C2759F">
        <w:rPr>
          <w:rFonts w:ascii="Garamond" w:hAnsi="Garamond"/>
          <w:sz w:val="24"/>
          <w:szCs w:val="24"/>
        </w:rPr>
        <w:t xml:space="preserve">  ТОВ «ВМК – Україна»</w:t>
      </w:r>
      <w:r>
        <w:rPr>
          <w:rFonts w:ascii="Garamond" w:hAnsi="Garamond"/>
          <w:b/>
          <w:sz w:val="24"/>
          <w:szCs w:val="24"/>
        </w:rPr>
        <w:t xml:space="preserve">, за </w:t>
      </w:r>
      <w:proofErr w:type="spellStart"/>
      <w:r>
        <w:rPr>
          <w:rFonts w:ascii="Garamond" w:hAnsi="Garamond"/>
          <w:b/>
          <w:sz w:val="24"/>
          <w:szCs w:val="24"/>
        </w:rPr>
        <w:t>адресою</w:t>
      </w:r>
      <w:proofErr w:type="spellEnd"/>
      <w:r>
        <w:rPr>
          <w:rFonts w:ascii="Garamond" w:hAnsi="Garamond"/>
          <w:b/>
          <w:sz w:val="24"/>
          <w:szCs w:val="24"/>
        </w:rPr>
        <w:t xml:space="preserve">: </w:t>
      </w:r>
      <w:r w:rsidRPr="00C2759F">
        <w:rPr>
          <w:rFonts w:ascii="Garamond" w:hAnsi="Garamond"/>
          <w:i/>
          <w:sz w:val="24"/>
          <w:szCs w:val="24"/>
          <w:u w:val="single"/>
        </w:rPr>
        <w:t xml:space="preserve">Дніпропетровська область, Дніпровський район, </w:t>
      </w:r>
      <w:proofErr w:type="spellStart"/>
      <w:r w:rsidRPr="00C2759F">
        <w:rPr>
          <w:rFonts w:ascii="Garamond" w:hAnsi="Garamond"/>
          <w:i/>
          <w:sz w:val="24"/>
          <w:szCs w:val="24"/>
          <w:u w:val="single"/>
        </w:rPr>
        <w:t>Чумаківська</w:t>
      </w:r>
      <w:proofErr w:type="spellEnd"/>
      <w:r w:rsidRPr="00C2759F">
        <w:rPr>
          <w:rFonts w:ascii="Garamond" w:hAnsi="Garamond"/>
          <w:i/>
          <w:sz w:val="24"/>
          <w:szCs w:val="24"/>
          <w:u w:val="single"/>
        </w:rPr>
        <w:t xml:space="preserve"> сільська рада ( за межами населених пунктів</w:t>
      </w:r>
      <w:r w:rsidRPr="00C2759F">
        <w:rPr>
          <w:rFonts w:ascii="Garamond" w:hAnsi="Garamond"/>
          <w:sz w:val="24"/>
          <w:szCs w:val="24"/>
        </w:rPr>
        <w:t>) кадастровий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C2759F">
        <w:rPr>
          <w:rFonts w:ascii="Garamond" w:hAnsi="Garamond"/>
          <w:sz w:val="24"/>
          <w:szCs w:val="24"/>
        </w:rPr>
        <w:t>номер: 1221488000:0</w:t>
      </w:r>
      <w:r w:rsidR="00304CA9" w:rsidRPr="00C2759F">
        <w:rPr>
          <w:rFonts w:ascii="Garamond" w:hAnsi="Garamond"/>
          <w:sz w:val="24"/>
          <w:szCs w:val="24"/>
        </w:rPr>
        <w:t>1:054:0001</w:t>
      </w:r>
      <w:r w:rsidRPr="00C2759F">
        <w:rPr>
          <w:rFonts w:ascii="Garamond" w:hAnsi="Garamond"/>
          <w:sz w:val="24"/>
          <w:szCs w:val="24"/>
        </w:rPr>
        <w:t>,</w:t>
      </w:r>
      <w:r w:rsidR="00C2759F">
        <w:rPr>
          <w:rFonts w:ascii="Garamond" w:hAnsi="Garamond"/>
          <w:sz w:val="24"/>
          <w:szCs w:val="24"/>
        </w:rPr>
        <w:t xml:space="preserve"> а саме</w:t>
      </w:r>
      <w:r>
        <w:rPr>
          <w:rFonts w:ascii="Garamond" w:hAnsi="Garamond"/>
          <w:b/>
          <w:sz w:val="24"/>
          <w:szCs w:val="24"/>
        </w:rPr>
        <w:t>:</w:t>
      </w:r>
    </w:p>
    <w:tbl>
      <w:tblPr>
        <w:tblW w:w="100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0"/>
        <w:gridCol w:w="2010"/>
        <w:gridCol w:w="3205"/>
        <w:gridCol w:w="1134"/>
        <w:gridCol w:w="1694"/>
      </w:tblGrid>
      <w:tr w:rsidR="00D42D95" w:rsidTr="00D42D95">
        <w:trPr>
          <w:trHeight w:val="288"/>
          <w:jc w:val="center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2D95" w:rsidRDefault="00D42D95">
            <w:pPr>
              <w:ind w:firstLine="34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Заявник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2D95" w:rsidRDefault="00D42D95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Адреса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2D95" w:rsidRDefault="00D42D95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Кадастровий номер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2D95" w:rsidRDefault="00D42D95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Площа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D95" w:rsidRDefault="00D42D95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КВЦПЗ</w:t>
            </w:r>
          </w:p>
        </w:tc>
      </w:tr>
      <w:tr w:rsidR="00D42D95" w:rsidTr="00D42D95">
        <w:trPr>
          <w:trHeight w:val="288"/>
          <w:jc w:val="center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2D95" w:rsidRDefault="006F2CBB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ТОВ «ВМК-Україна»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42D95" w:rsidRDefault="00D42D95">
            <w:pPr>
              <w:jc w:val="center"/>
            </w:pPr>
            <w:proofErr w:type="spellStart"/>
            <w:r>
              <w:t>Чумаківська</w:t>
            </w:r>
            <w:proofErr w:type="spellEnd"/>
            <w:r>
              <w:t xml:space="preserve"> сільська рада                     ( за межами населених пунктів)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2D95" w:rsidRDefault="006F2CBB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t>1221488000:01:054:0001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2D95" w:rsidRDefault="006F2CBB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t>2,5244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D95" w:rsidRDefault="006F2CBB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03.10</w:t>
            </w:r>
          </w:p>
        </w:tc>
      </w:tr>
    </w:tbl>
    <w:p w:rsidR="00D42D95" w:rsidRDefault="00D42D95" w:rsidP="00D42D95">
      <w:pPr>
        <w:ind w:firstLine="284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 xml:space="preserve">За відповідне рішення голосували: За –   3   ,Проти –         ,Утримались –         . </w:t>
      </w:r>
    </w:p>
    <w:p w:rsidR="00D42D95" w:rsidRDefault="00D42D95" w:rsidP="00D42D95">
      <w:pPr>
        <w:ind w:firstLine="284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Рішення прийняте. </w:t>
      </w:r>
    </w:p>
    <w:p w:rsidR="00D42D95" w:rsidRDefault="00D42D95" w:rsidP="00E35FAF">
      <w:pPr>
        <w:ind w:firstLine="284"/>
        <w:jc w:val="both"/>
        <w:rPr>
          <w:rFonts w:ascii="Garamond" w:hAnsi="Garamond"/>
          <w:b/>
          <w:i/>
          <w:iCs/>
          <w:sz w:val="24"/>
          <w:szCs w:val="24"/>
          <w:u w:val="single"/>
        </w:rPr>
      </w:pPr>
    </w:p>
    <w:p w:rsidR="00D42D95" w:rsidRDefault="00DE3999" w:rsidP="00E35FAF">
      <w:pPr>
        <w:ind w:firstLine="284"/>
        <w:jc w:val="both"/>
        <w:rPr>
          <w:rFonts w:ascii="Garamond" w:hAnsi="Garamond"/>
          <w:b/>
          <w:i/>
          <w:iCs/>
          <w:sz w:val="24"/>
          <w:szCs w:val="24"/>
          <w:u w:val="single"/>
        </w:rPr>
      </w:pPr>
      <w:r>
        <w:rPr>
          <w:rFonts w:ascii="Garamond" w:hAnsi="Garamond"/>
          <w:b/>
          <w:i/>
          <w:iCs/>
          <w:sz w:val="24"/>
          <w:szCs w:val="24"/>
          <w:u w:val="single"/>
        </w:rPr>
        <w:t>По питанню третьому порядку денного</w:t>
      </w:r>
    </w:p>
    <w:p w:rsidR="00E35FAF" w:rsidRPr="00DE3999" w:rsidRDefault="00DE3999" w:rsidP="00DE3999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В</w:t>
      </w:r>
      <w:r w:rsidR="00E35FAF" w:rsidRPr="00DE3999">
        <w:rPr>
          <w:rFonts w:ascii="Garamond" w:hAnsi="Garamond"/>
          <w:b/>
          <w:sz w:val="24"/>
          <w:szCs w:val="24"/>
        </w:rPr>
        <w:t xml:space="preserve">иступив: </w:t>
      </w:r>
      <w:r w:rsidR="00E35FAF" w:rsidRPr="00DE3999">
        <w:rPr>
          <w:rFonts w:ascii="Garamond" w:hAnsi="Garamond"/>
          <w:sz w:val="24"/>
          <w:szCs w:val="24"/>
        </w:rPr>
        <w:t xml:space="preserve">Заступник голови Комісії Клименко В.І., який запропонував розглянути підготовлений виконавчим комітетом </w:t>
      </w:r>
      <w:proofErr w:type="spellStart"/>
      <w:r w:rsidR="00E35FAF" w:rsidRPr="00DE3999">
        <w:rPr>
          <w:rFonts w:ascii="Garamond" w:hAnsi="Garamond"/>
          <w:sz w:val="24"/>
          <w:szCs w:val="24"/>
        </w:rPr>
        <w:t>Чумаківської</w:t>
      </w:r>
      <w:proofErr w:type="spellEnd"/>
      <w:r w:rsidR="00E35FAF" w:rsidRPr="00DE3999">
        <w:rPr>
          <w:rFonts w:ascii="Garamond" w:hAnsi="Garamond"/>
          <w:sz w:val="24"/>
          <w:szCs w:val="24"/>
        </w:rPr>
        <w:t xml:space="preserve"> сільської ради проект рішення </w:t>
      </w:r>
      <w:r>
        <w:rPr>
          <w:rFonts w:ascii="Garamond" w:hAnsi="Garamond"/>
          <w:sz w:val="24"/>
          <w:szCs w:val="24"/>
        </w:rPr>
        <w:t xml:space="preserve"> </w:t>
      </w:r>
      <w:r w:rsidRPr="00DE3999">
        <w:rPr>
          <w:rFonts w:ascii="Garamond" w:hAnsi="Garamond"/>
          <w:sz w:val="24"/>
          <w:szCs w:val="24"/>
        </w:rPr>
        <w:t xml:space="preserve"> про надання </w:t>
      </w:r>
      <w:r>
        <w:rPr>
          <w:rFonts w:ascii="Garamond" w:hAnsi="Garamond"/>
          <w:sz w:val="24"/>
          <w:szCs w:val="24"/>
        </w:rPr>
        <w:t>ТОВ «НОВА ЗОРЯ ДНІПРА</w:t>
      </w:r>
      <w:r w:rsidRPr="00DE3999">
        <w:rPr>
          <w:rFonts w:ascii="Garamond" w:hAnsi="Garamond"/>
          <w:sz w:val="24"/>
          <w:szCs w:val="24"/>
        </w:rPr>
        <w:t xml:space="preserve"> згоди на укладання</w:t>
      </w:r>
      <w:r>
        <w:rPr>
          <w:rFonts w:ascii="Garamond" w:hAnsi="Garamond"/>
          <w:sz w:val="24"/>
          <w:szCs w:val="24"/>
        </w:rPr>
        <w:t xml:space="preserve"> із Комунальним закладом «Заклад дошкільної освіти (ясла-садок)</w:t>
      </w:r>
      <w:r w:rsidR="007410AC">
        <w:rPr>
          <w:rFonts w:ascii="Garamond" w:hAnsi="Garamond"/>
          <w:sz w:val="24"/>
          <w:szCs w:val="24"/>
        </w:rPr>
        <w:t xml:space="preserve"> загального розвитку «Буратіно» </w:t>
      </w:r>
      <w:proofErr w:type="spellStart"/>
      <w:r w:rsidR="007410AC">
        <w:rPr>
          <w:rFonts w:ascii="Garamond" w:hAnsi="Garamond"/>
          <w:sz w:val="24"/>
          <w:szCs w:val="24"/>
        </w:rPr>
        <w:t>Чумаківської</w:t>
      </w:r>
      <w:proofErr w:type="spellEnd"/>
      <w:r w:rsidR="007410AC">
        <w:rPr>
          <w:rFonts w:ascii="Garamond" w:hAnsi="Garamond"/>
          <w:sz w:val="24"/>
          <w:szCs w:val="24"/>
        </w:rPr>
        <w:t xml:space="preserve"> сільської ради</w:t>
      </w:r>
      <w:r w:rsidRPr="00DE3999">
        <w:rPr>
          <w:rFonts w:ascii="Garamond" w:hAnsi="Garamond"/>
          <w:sz w:val="24"/>
          <w:szCs w:val="24"/>
        </w:rPr>
        <w:t xml:space="preserve"> договору про встановлення земельного сервітуту</w:t>
      </w:r>
      <w:r w:rsidR="007410AC">
        <w:rPr>
          <w:rFonts w:ascii="Garamond" w:hAnsi="Garamond"/>
          <w:sz w:val="24"/>
          <w:szCs w:val="24"/>
        </w:rPr>
        <w:t xml:space="preserve"> на частину земельної ділянки площею 0,0122га</w:t>
      </w:r>
      <w:r w:rsidRPr="00DE3999">
        <w:rPr>
          <w:rFonts w:ascii="Garamond" w:hAnsi="Garamond"/>
          <w:sz w:val="24"/>
          <w:szCs w:val="24"/>
        </w:rPr>
        <w:t xml:space="preserve"> </w:t>
      </w:r>
      <w:r w:rsidR="007410AC">
        <w:rPr>
          <w:rFonts w:ascii="Garamond" w:hAnsi="Garamond"/>
          <w:sz w:val="24"/>
          <w:szCs w:val="24"/>
        </w:rPr>
        <w:t>( кадастровий номер 1221488000:03:001:0521)</w:t>
      </w:r>
      <w:r w:rsidRPr="00DE3999">
        <w:rPr>
          <w:rFonts w:ascii="Garamond" w:hAnsi="Garamond"/>
          <w:sz w:val="24"/>
          <w:szCs w:val="24"/>
        </w:rPr>
        <w:t xml:space="preserve"> для розміщення </w:t>
      </w:r>
      <w:r>
        <w:rPr>
          <w:rFonts w:ascii="Garamond" w:hAnsi="Garamond"/>
          <w:sz w:val="24"/>
          <w:szCs w:val="24"/>
        </w:rPr>
        <w:t>об’єктів системи водовідведення</w:t>
      </w:r>
      <w:r w:rsidR="007410AC">
        <w:rPr>
          <w:rFonts w:ascii="Garamond" w:hAnsi="Garamond"/>
          <w:sz w:val="24"/>
          <w:szCs w:val="24"/>
        </w:rPr>
        <w:t xml:space="preserve">, за </w:t>
      </w:r>
      <w:proofErr w:type="spellStart"/>
      <w:r w:rsidR="007410AC">
        <w:rPr>
          <w:rFonts w:ascii="Garamond" w:hAnsi="Garamond"/>
          <w:sz w:val="24"/>
          <w:szCs w:val="24"/>
        </w:rPr>
        <w:t>даресою</w:t>
      </w:r>
      <w:proofErr w:type="spellEnd"/>
      <w:r w:rsidR="007410AC">
        <w:rPr>
          <w:rFonts w:ascii="Garamond" w:hAnsi="Garamond"/>
          <w:sz w:val="24"/>
          <w:szCs w:val="24"/>
        </w:rPr>
        <w:t xml:space="preserve">: </w:t>
      </w:r>
      <w:proofErr w:type="spellStart"/>
      <w:r w:rsidR="007410AC">
        <w:rPr>
          <w:rFonts w:ascii="Garamond" w:hAnsi="Garamond"/>
          <w:sz w:val="24"/>
          <w:szCs w:val="24"/>
        </w:rPr>
        <w:t>с.Чумаки</w:t>
      </w:r>
      <w:proofErr w:type="spellEnd"/>
      <w:r w:rsidR="007410AC">
        <w:rPr>
          <w:rFonts w:ascii="Garamond" w:hAnsi="Garamond"/>
          <w:sz w:val="24"/>
          <w:szCs w:val="24"/>
        </w:rPr>
        <w:t xml:space="preserve">, вулиця Шкільна,17, </w:t>
      </w:r>
      <w:proofErr w:type="spellStart"/>
      <w:r w:rsidR="007410AC">
        <w:rPr>
          <w:rFonts w:ascii="Garamond" w:hAnsi="Garamond"/>
          <w:sz w:val="24"/>
          <w:szCs w:val="24"/>
        </w:rPr>
        <w:t>Чумаківської</w:t>
      </w:r>
      <w:proofErr w:type="spellEnd"/>
      <w:r w:rsidR="007410AC">
        <w:rPr>
          <w:rFonts w:ascii="Garamond" w:hAnsi="Garamond"/>
          <w:sz w:val="24"/>
          <w:szCs w:val="24"/>
        </w:rPr>
        <w:t xml:space="preserve"> сільської ради.</w:t>
      </w:r>
      <w:r>
        <w:rPr>
          <w:rFonts w:ascii="Garamond" w:hAnsi="Garamond"/>
          <w:sz w:val="24"/>
          <w:szCs w:val="24"/>
        </w:rPr>
        <w:t xml:space="preserve"> </w:t>
      </w:r>
    </w:p>
    <w:p w:rsidR="007E15EA" w:rsidRDefault="007E15EA" w:rsidP="00E35FAF">
      <w:pPr>
        <w:tabs>
          <w:tab w:val="left" w:pos="5947"/>
        </w:tabs>
        <w:ind w:firstLine="284"/>
        <w:jc w:val="both"/>
        <w:rPr>
          <w:rFonts w:ascii="Garamond" w:hAnsi="Garamond"/>
          <w:sz w:val="24"/>
          <w:szCs w:val="24"/>
          <w:u w:val="single"/>
        </w:rPr>
      </w:pPr>
    </w:p>
    <w:p w:rsidR="00E35FAF" w:rsidRDefault="00E35FAF" w:rsidP="00E35FAF">
      <w:pPr>
        <w:tabs>
          <w:tab w:val="left" w:pos="5947"/>
        </w:tabs>
        <w:ind w:firstLine="284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Члени Комісії запропоновані питання обговорили.</w:t>
      </w:r>
    </w:p>
    <w:p w:rsidR="007410AC" w:rsidRPr="00DE3999" w:rsidRDefault="00E35FAF" w:rsidP="007410AC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Вирішили: </w:t>
      </w:r>
      <w:r w:rsidRPr="007410AC">
        <w:rPr>
          <w:rFonts w:ascii="Garamond" w:hAnsi="Garamond"/>
          <w:sz w:val="24"/>
          <w:szCs w:val="24"/>
        </w:rPr>
        <w:t>Погодити проект рішення</w:t>
      </w:r>
      <w:r>
        <w:rPr>
          <w:rFonts w:ascii="Garamond" w:hAnsi="Garamond"/>
          <w:b/>
          <w:sz w:val="24"/>
          <w:szCs w:val="24"/>
        </w:rPr>
        <w:t xml:space="preserve"> </w:t>
      </w:r>
      <w:r w:rsidR="007410AC" w:rsidRPr="00DE3999">
        <w:rPr>
          <w:rFonts w:ascii="Garamond" w:hAnsi="Garamond"/>
          <w:sz w:val="24"/>
          <w:szCs w:val="24"/>
        </w:rPr>
        <w:t xml:space="preserve">про надання </w:t>
      </w:r>
      <w:r w:rsidR="007410AC">
        <w:rPr>
          <w:rFonts w:ascii="Garamond" w:hAnsi="Garamond"/>
          <w:sz w:val="24"/>
          <w:szCs w:val="24"/>
        </w:rPr>
        <w:t>Товариству з обмеженою відповідальністю «Нова Зоря Дніпра»</w:t>
      </w:r>
      <w:r w:rsidR="007410AC" w:rsidRPr="00DE3999">
        <w:rPr>
          <w:rFonts w:ascii="Garamond" w:hAnsi="Garamond"/>
          <w:sz w:val="24"/>
          <w:szCs w:val="24"/>
        </w:rPr>
        <w:t xml:space="preserve"> згоди на укладання</w:t>
      </w:r>
      <w:r w:rsidR="007410AC">
        <w:rPr>
          <w:rFonts w:ascii="Garamond" w:hAnsi="Garamond"/>
          <w:sz w:val="24"/>
          <w:szCs w:val="24"/>
        </w:rPr>
        <w:t xml:space="preserve"> із Комунальним закладом «Заклад дошкільної освіти (ясла-садок) загального розвитку «Буратіно» </w:t>
      </w:r>
      <w:proofErr w:type="spellStart"/>
      <w:r w:rsidR="007410AC">
        <w:rPr>
          <w:rFonts w:ascii="Garamond" w:hAnsi="Garamond"/>
          <w:sz w:val="24"/>
          <w:szCs w:val="24"/>
        </w:rPr>
        <w:t>Чумаківської</w:t>
      </w:r>
      <w:proofErr w:type="spellEnd"/>
      <w:r w:rsidR="007410AC">
        <w:rPr>
          <w:rFonts w:ascii="Garamond" w:hAnsi="Garamond"/>
          <w:sz w:val="24"/>
          <w:szCs w:val="24"/>
        </w:rPr>
        <w:t xml:space="preserve"> сільської ради</w:t>
      </w:r>
      <w:r w:rsidR="007410AC" w:rsidRPr="00DE3999">
        <w:rPr>
          <w:rFonts w:ascii="Garamond" w:hAnsi="Garamond"/>
          <w:sz w:val="24"/>
          <w:szCs w:val="24"/>
        </w:rPr>
        <w:t xml:space="preserve"> договору про встановлення земельного сервітуту</w:t>
      </w:r>
      <w:r w:rsidR="007410AC">
        <w:rPr>
          <w:rFonts w:ascii="Garamond" w:hAnsi="Garamond"/>
          <w:sz w:val="24"/>
          <w:szCs w:val="24"/>
        </w:rPr>
        <w:t xml:space="preserve"> на частину земельної ділянки площею 0,0122га</w:t>
      </w:r>
      <w:r w:rsidR="007410AC" w:rsidRPr="00DE3999">
        <w:rPr>
          <w:rFonts w:ascii="Garamond" w:hAnsi="Garamond"/>
          <w:sz w:val="24"/>
          <w:szCs w:val="24"/>
        </w:rPr>
        <w:t xml:space="preserve"> </w:t>
      </w:r>
      <w:r w:rsidR="007410AC">
        <w:rPr>
          <w:rFonts w:ascii="Garamond" w:hAnsi="Garamond"/>
          <w:sz w:val="24"/>
          <w:szCs w:val="24"/>
        </w:rPr>
        <w:t>( кадастровий номер 1221488000:03:001:0521)</w:t>
      </w:r>
      <w:r w:rsidR="007410AC" w:rsidRPr="00DE3999">
        <w:rPr>
          <w:rFonts w:ascii="Garamond" w:hAnsi="Garamond"/>
          <w:sz w:val="24"/>
          <w:szCs w:val="24"/>
        </w:rPr>
        <w:t xml:space="preserve"> для розміщення </w:t>
      </w:r>
      <w:r w:rsidR="007410AC">
        <w:rPr>
          <w:rFonts w:ascii="Garamond" w:hAnsi="Garamond"/>
          <w:sz w:val="24"/>
          <w:szCs w:val="24"/>
        </w:rPr>
        <w:t xml:space="preserve">об’єктів системи водовідведення, за </w:t>
      </w:r>
      <w:proofErr w:type="spellStart"/>
      <w:r w:rsidR="007410AC">
        <w:rPr>
          <w:rFonts w:ascii="Garamond" w:hAnsi="Garamond"/>
          <w:sz w:val="24"/>
          <w:szCs w:val="24"/>
        </w:rPr>
        <w:t>даресою</w:t>
      </w:r>
      <w:proofErr w:type="spellEnd"/>
      <w:r w:rsidR="007410AC">
        <w:rPr>
          <w:rFonts w:ascii="Garamond" w:hAnsi="Garamond"/>
          <w:sz w:val="24"/>
          <w:szCs w:val="24"/>
        </w:rPr>
        <w:t xml:space="preserve">: </w:t>
      </w:r>
      <w:proofErr w:type="spellStart"/>
      <w:r w:rsidR="007410AC">
        <w:rPr>
          <w:rFonts w:ascii="Garamond" w:hAnsi="Garamond"/>
          <w:sz w:val="24"/>
          <w:szCs w:val="24"/>
        </w:rPr>
        <w:t>с.Чумаки</w:t>
      </w:r>
      <w:proofErr w:type="spellEnd"/>
      <w:r w:rsidR="007410AC">
        <w:rPr>
          <w:rFonts w:ascii="Garamond" w:hAnsi="Garamond"/>
          <w:sz w:val="24"/>
          <w:szCs w:val="24"/>
        </w:rPr>
        <w:t xml:space="preserve">, вулиця Шкільна,17, </w:t>
      </w:r>
      <w:proofErr w:type="spellStart"/>
      <w:r w:rsidR="007410AC">
        <w:rPr>
          <w:rFonts w:ascii="Garamond" w:hAnsi="Garamond"/>
          <w:sz w:val="24"/>
          <w:szCs w:val="24"/>
        </w:rPr>
        <w:t>Чумаківської</w:t>
      </w:r>
      <w:proofErr w:type="spellEnd"/>
      <w:r w:rsidR="007410AC">
        <w:rPr>
          <w:rFonts w:ascii="Garamond" w:hAnsi="Garamond"/>
          <w:sz w:val="24"/>
          <w:szCs w:val="24"/>
        </w:rPr>
        <w:t xml:space="preserve"> сільської ради. </w:t>
      </w:r>
    </w:p>
    <w:tbl>
      <w:tblPr>
        <w:tblW w:w="100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0"/>
        <w:gridCol w:w="2010"/>
        <w:gridCol w:w="3205"/>
        <w:gridCol w:w="1134"/>
        <w:gridCol w:w="1694"/>
      </w:tblGrid>
      <w:tr w:rsidR="00E35FAF" w:rsidTr="00E35FAF">
        <w:trPr>
          <w:trHeight w:val="288"/>
          <w:jc w:val="center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5FAF" w:rsidRDefault="00E35FAF">
            <w:pPr>
              <w:ind w:firstLine="34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Заявник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5FAF" w:rsidRDefault="00E35FA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Адреса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5FAF" w:rsidRDefault="00E35FA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Кадастровий номер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5FAF" w:rsidRDefault="00E35FA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Площа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AF" w:rsidRDefault="00E35FA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КВЦПЗ</w:t>
            </w:r>
          </w:p>
        </w:tc>
      </w:tr>
      <w:tr w:rsidR="00E35FAF" w:rsidTr="00E35FAF">
        <w:trPr>
          <w:trHeight w:val="288"/>
          <w:jc w:val="center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5FAF" w:rsidRDefault="00E35FAF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ТОВ «НОВА ЗОРЯ ДНІПРА»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35FAF" w:rsidRDefault="00E35FAF">
            <w:pPr>
              <w:jc w:val="center"/>
            </w:pPr>
            <w:r>
              <w:t xml:space="preserve">Село Чумаки, </w:t>
            </w:r>
            <w:proofErr w:type="spellStart"/>
            <w:r>
              <w:t>Чумаківська</w:t>
            </w:r>
            <w:proofErr w:type="spellEnd"/>
            <w:r>
              <w:t xml:space="preserve"> сільська рада                     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5FAF" w:rsidRDefault="007410AC">
            <w:r>
              <w:t>1221488000:03:001:0521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5FAF" w:rsidRDefault="007410A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t>0,0122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FAF" w:rsidRDefault="007410A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03.02</w:t>
            </w:r>
          </w:p>
        </w:tc>
      </w:tr>
    </w:tbl>
    <w:p w:rsidR="00E35FAF" w:rsidRDefault="00E35FAF" w:rsidP="00E35FAF">
      <w:pPr>
        <w:ind w:firstLine="284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 xml:space="preserve">За відповідне рішення голосували: За –   3   ,Проти –         ,Утримались –         . </w:t>
      </w:r>
    </w:p>
    <w:p w:rsidR="00E35FAF" w:rsidRDefault="00E35FAF" w:rsidP="00E35FAF">
      <w:pPr>
        <w:ind w:firstLine="284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Рішення прийняте. </w:t>
      </w:r>
    </w:p>
    <w:p w:rsidR="007410AC" w:rsidRDefault="007410AC" w:rsidP="00E35FAF">
      <w:pPr>
        <w:ind w:firstLine="284"/>
        <w:jc w:val="both"/>
        <w:rPr>
          <w:rFonts w:ascii="Garamond" w:hAnsi="Garamond"/>
          <w:b/>
          <w:sz w:val="24"/>
          <w:szCs w:val="24"/>
        </w:rPr>
      </w:pPr>
    </w:p>
    <w:p w:rsidR="00E35FAF" w:rsidRDefault="007410AC" w:rsidP="00E35FAF">
      <w:pPr>
        <w:rPr>
          <w:rFonts w:ascii="Garamond" w:hAnsi="Garamond"/>
          <w:b/>
          <w:i/>
          <w:iCs/>
          <w:sz w:val="24"/>
          <w:szCs w:val="24"/>
          <w:u w:val="single"/>
        </w:rPr>
      </w:pPr>
      <w:r>
        <w:rPr>
          <w:rFonts w:ascii="Garamond" w:hAnsi="Garamond"/>
          <w:b/>
          <w:i/>
          <w:iCs/>
          <w:sz w:val="24"/>
          <w:szCs w:val="24"/>
          <w:u w:val="single"/>
        </w:rPr>
        <w:t>По питанню четвертому</w:t>
      </w:r>
      <w:r w:rsidR="00E35FAF">
        <w:rPr>
          <w:rFonts w:ascii="Garamond" w:hAnsi="Garamond"/>
          <w:b/>
          <w:i/>
          <w:iCs/>
          <w:sz w:val="24"/>
          <w:szCs w:val="24"/>
          <w:u w:val="single"/>
        </w:rPr>
        <w:t xml:space="preserve"> порядку денного:</w:t>
      </w:r>
    </w:p>
    <w:p w:rsidR="007E15EA" w:rsidRPr="007E15EA" w:rsidRDefault="00E35FAF" w:rsidP="007E15EA">
      <w:pPr>
        <w:jc w:val="both"/>
        <w:rPr>
          <w:rFonts w:ascii="Garamond" w:hAnsi="Garamond"/>
          <w:sz w:val="24"/>
          <w:szCs w:val="24"/>
        </w:rPr>
      </w:pPr>
      <w:r w:rsidRPr="007E15EA">
        <w:rPr>
          <w:rFonts w:ascii="Garamond" w:hAnsi="Garamond"/>
          <w:b/>
          <w:sz w:val="24"/>
          <w:szCs w:val="24"/>
        </w:rPr>
        <w:t xml:space="preserve">Виступив: </w:t>
      </w:r>
      <w:r w:rsidRPr="007E15EA">
        <w:rPr>
          <w:rFonts w:ascii="Garamond" w:hAnsi="Garamond"/>
          <w:sz w:val="24"/>
          <w:szCs w:val="24"/>
        </w:rPr>
        <w:t xml:space="preserve">Заступник голови Комісії Клименко В.І., який запропонував розглянути підготовлений виконавчим комітетом </w:t>
      </w:r>
      <w:proofErr w:type="spellStart"/>
      <w:r w:rsidRPr="007E15EA">
        <w:rPr>
          <w:rFonts w:ascii="Garamond" w:hAnsi="Garamond"/>
          <w:sz w:val="24"/>
          <w:szCs w:val="24"/>
        </w:rPr>
        <w:t>Чумаківської</w:t>
      </w:r>
      <w:proofErr w:type="spellEnd"/>
      <w:r w:rsidRPr="007E15EA">
        <w:rPr>
          <w:rFonts w:ascii="Garamond" w:hAnsi="Garamond"/>
          <w:sz w:val="24"/>
          <w:szCs w:val="24"/>
        </w:rPr>
        <w:t xml:space="preserve"> сільської ради проект рішення </w:t>
      </w:r>
      <w:r w:rsidR="007E15EA">
        <w:rPr>
          <w:rFonts w:ascii="Garamond" w:hAnsi="Garamond"/>
          <w:sz w:val="24"/>
          <w:szCs w:val="24"/>
        </w:rPr>
        <w:t>п</w:t>
      </w:r>
      <w:r w:rsidR="007E15EA" w:rsidRPr="007E15EA">
        <w:rPr>
          <w:rFonts w:ascii="Garamond" w:hAnsi="Garamond"/>
          <w:sz w:val="24"/>
          <w:szCs w:val="24"/>
        </w:rPr>
        <w:t xml:space="preserve">ро вилучення земельних ділянок з постійного користування  закладів освіти та передати їх в постійне користування Відділу освіти, культури, молоді та спорту </w:t>
      </w:r>
      <w:proofErr w:type="spellStart"/>
      <w:r w:rsidR="007E15EA" w:rsidRPr="007E15EA">
        <w:rPr>
          <w:rFonts w:ascii="Garamond" w:hAnsi="Garamond"/>
          <w:sz w:val="24"/>
          <w:szCs w:val="24"/>
        </w:rPr>
        <w:t>Чумаківської</w:t>
      </w:r>
      <w:proofErr w:type="spellEnd"/>
      <w:r w:rsidR="007E15EA" w:rsidRPr="007E15EA">
        <w:rPr>
          <w:rFonts w:ascii="Garamond" w:hAnsi="Garamond"/>
          <w:sz w:val="24"/>
          <w:szCs w:val="24"/>
        </w:rPr>
        <w:t xml:space="preserve"> сільської ради.</w:t>
      </w:r>
    </w:p>
    <w:p w:rsidR="007E15EA" w:rsidRDefault="007E15EA" w:rsidP="007E15EA">
      <w:pPr>
        <w:jc w:val="both"/>
        <w:rPr>
          <w:rFonts w:ascii="Garamond" w:hAnsi="Garamond"/>
          <w:sz w:val="24"/>
          <w:szCs w:val="24"/>
          <w:u w:val="single"/>
        </w:rPr>
      </w:pPr>
    </w:p>
    <w:p w:rsidR="00E35FAF" w:rsidRDefault="00E35FAF" w:rsidP="007E15EA">
      <w:pPr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Члени Комісії запропоновані питання обговорили.</w:t>
      </w:r>
    </w:p>
    <w:p w:rsidR="00E35FAF" w:rsidRDefault="00E35FAF" w:rsidP="00E35FAF">
      <w:pPr>
        <w:rPr>
          <w:rFonts w:ascii="Garamond" w:hAnsi="Garamond"/>
          <w:sz w:val="24"/>
          <w:szCs w:val="24"/>
        </w:rPr>
      </w:pPr>
      <w:r w:rsidRPr="007E15EA">
        <w:rPr>
          <w:rFonts w:ascii="Garamond" w:hAnsi="Garamond"/>
          <w:b/>
          <w:sz w:val="24"/>
          <w:szCs w:val="24"/>
        </w:rPr>
        <w:t>Вирішили:</w:t>
      </w:r>
      <w:r w:rsidRPr="007E15EA">
        <w:rPr>
          <w:rFonts w:ascii="Garamond" w:hAnsi="Garamond"/>
          <w:sz w:val="24"/>
          <w:szCs w:val="24"/>
        </w:rPr>
        <w:t xml:space="preserve"> Погодити проект рішення</w:t>
      </w:r>
      <w:r w:rsidRPr="007E15EA">
        <w:rPr>
          <w:rFonts w:ascii="Garamond" w:hAnsi="Garamond"/>
          <w:b/>
          <w:sz w:val="24"/>
          <w:szCs w:val="24"/>
        </w:rPr>
        <w:t xml:space="preserve"> </w:t>
      </w:r>
      <w:r w:rsidR="007E15EA">
        <w:rPr>
          <w:rFonts w:ascii="Garamond" w:hAnsi="Garamond"/>
          <w:sz w:val="24"/>
          <w:szCs w:val="24"/>
        </w:rPr>
        <w:t>п</w:t>
      </w:r>
      <w:r w:rsidR="007E15EA" w:rsidRPr="007E15EA">
        <w:rPr>
          <w:rFonts w:ascii="Garamond" w:hAnsi="Garamond"/>
          <w:sz w:val="24"/>
          <w:szCs w:val="24"/>
        </w:rPr>
        <w:t>ро вилучення земельних ділянок з постійного користування  закладів освіти та передати їх в постійне користування Відділу освіти, культури, молоді та спо</w:t>
      </w:r>
      <w:r w:rsidR="007E15EA">
        <w:rPr>
          <w:rFonts w:ascii="Garamond" w:hAnsi="Garamond"/>
          <w:sz w:val="24"/>
          <w:szCs w:val="24"/>
        </w:rPr>
        <w:t xml:space="preserve">рту </w:t>
      </w:r>
      <w:proofErr w:type="spellStart"/>
      <w:r w:rsidR="007E15EA">
        <w:rPr>
          <w:rFonts w:ascii="Garamond" w:hAnsi="Garamond"/>
          <w:sz w:val="24"/>
          <w:szCs w:val="24"/>
        </w:rPr>
        <w:t>Чумаківської</w:t>
      </w:r>
      <w:proofErr w:type="spellEnd"/>
      <w:r w:rsidR="007E15EA">
        <w:rPr>
          <w:rFonts w:ascii="Garamond" w:hAnsi="Garamond"/>
          <w:sz w:val="24"/>
          <w:szCs w:val="24"/>
        </w:rPr>
        <w:t xml:space="preserve"> сільської ради</w:t>
      </w:r>
      <w:r>
        <w:rPr>
          <w:rFonts w:ascii="Garamond" w:hAnsi="Garamond"/>
          <w:sz w:val="24"/>
          <w:szCs w:val="24"/>
        </w:rPr>
        <w:t xml:space="preserve"> (</w:t>
      </w:r>
      <w:r>
        <w:rPr>
          <w:rFonts w:ascii="Garamond" w:hAnsi="Garamond"/>
          <w:i/>
          <w:sz w:val="24"/>
          <w:szCs w:val="24"/>
          <w:u w:val="single"/>
        </w:rPr>
        <w:t>ідентифікаційний код 42672581</w:t>
      </w:r>
      <w:r w:rsidR="007E15EA">
        <w:rPr>
          <w:rFonts w:ascii="Garamond" w:hAnsi="Garamond"/>
          <w:sz w:val="24"/>
          <w:szCs w:val="24"/>
        </w:rPr>
        <w:t>), а саме</w:t>
      </w:r>
    </w:p>
    <w:p w:rsidR="00E35FAF" w:rsidRDefault="00E35FAF" w:rsidP="00E35FAF">
      <w:pPr>
        <w:ind w:firstLine="284"/>
        <w:jc w:val="both"/>
        <w:rPr>
          <w:rFonts w:ascii="Garamond" w:hAnsi="Garamond"/>
          <w:sz w:val="24"/>
          <w:szCs w:val="24"/>
          <w:u w:val="single"/>
        </w:rPr>
      </w:pPr>
    </w:p>
    <w:tbl>
      <w:tblPr>
        <w:tblW w:w="100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0"/>
        <w:gridCol w:w="2010"/>
        <w:gridCol w:w="3205"/>
        <w:gridCol w:w="1134"/>
        <w:gridCol w:w="1694"/>
      </w:tblGrid>
      <w:tr w:rsidR="00E35FAF" w:rsidTr="00E35FAF">
        <w:trPr>
          <w:trHeight w:val="288"/>
          <w:jc w:val="center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5FAF" w:rsidRDefault="00E35FAF">
            <w:pPr>
              <w:ind w:firstLine="34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Заявник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5FAF" w:rsidRDefault="00E35FA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Адреса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5FAF" w:rsidRDefault="00E35FA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Кадастровий номер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5FAF" w:rsidRDefault="00E35FA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Площа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AF" w:rsidRDefault="00E35FA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КВЦПЗ</w:t>
            </w:r>
          </w:p>
        </w:tc>
      </w:tr>
      <w:tr w:rsidR="00E35FAF" w:rsidTr="00E35FAF">
        <w:trPr>
          <w:trHeight w:val="288"/>
          <w:jc w:val="center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5FAF" w:rsidRDefault="007E15EA" w:rsidP="007E15EA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4"/>
                <w:szCs w:val="24"/>
              </w:rPr>
              <w:t>Відділ</w:t>
            </w:r>
            <w:r w:rsidRPr="007E15EA">
              <w:rPr>
                <w:rFonts w:ascii="Garamond" w:hAnsi="Garamond"/>
                <w:sz w:val="24"/>
                <w:szCs w:val="24"/>
              </w:rPr>
              <w:t xml:space="preserve"> освіти, культури, молоді та спо</w:t>
            </w:r>
            <w:r>
              <w:rPr>
                <w:rFonts w:ascii="Garamond" w:hAnsi="Garamond"/>
                <w:sz w:val="24"/>
                <w:szCs w:val="24"/>
              </w:rPr>
              <w:t xml:space="preserve">рту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Чумаківської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 xml:space="preserve"> сільської рад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35FAF" w:rsidRDefault="007E15EA">
            <w:pPr>
              <w:jc w:val="center"/>
            </w:pPr>
            <w:r>
              <w:t xml:space="preserve">село </w:t>
            </w:r>
            <w:proofErr w:type="spellStart"/>
            <w:r>
              <w:t>Приют</w:t>
            </w:r>
            <w:proofErr w:type="spellEnd"/>
            <w:r>
              <w:t>, вул.Широка,7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5FAF" w:rsidRDefault="007E15E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4"/>
                <w:szCs w:val="24"/>
              </w:rPr>
              <w:t>1222384500:03:001:0177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5FAF" w:rsidRDefault="007E15E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t>2,467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FAF" w:rsidRDefault="00E35FAF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03.02</w:t>
            </w:r>
          </w:p>
        </w:tc>
      </w:tr>
      <w:tr w:rsidR="007E15EA" w:rsidTr="00E35FAF">
        <w:trPr>
          <w:trHeight w:val="288"/>
          <w:jc w:val="center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5EA" w:rsidRDefault="007E15EA" w:rsidP="007E15EA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Відділ</w:t>
            </w:r>
            <w:r w:rsidRPr="007E15EA">
              <w:rPr>
                <w:rFonts w:ascii="Garamond" w:hAnsi="Garamond"/>
                <w:sz w:val="24"/>
                <w:szCs w:val="24"/>
              </w:rPr>
              <w:t xml:space="preserve"> освіти, культури, молоді та спо</w:t>
            </w:r>
            <w:r>
              <w:rPr>
                <w:rFonts w:ascii="Garamond" w:hAnsi="Garamond"/>
                <w:sz w:val="24"/>
                <w:szCs w:val="24"/>
              </w:rPr>
              <w:t xml:space="preserve">рту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Чумаківської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 xml:space="preserve"> сільської рад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15EA" w:rsidRDefault="007E15EA">
            <w:pPr>
              <w:jc w:val="center"/>
            </w:pPr>
            <w:r>
              <w:t>Селище Зоря, Вул.Центральна,1-А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5EA" w:rsidRDefault="007E15EA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1221488000:05:001:0118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5EA" w:rsidRDefault="007E15EA">
            <w:pPr>
              <w:jc w:val="center"/>
            </w:pPr>
            <w:r>
              <w:t>1,8294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5EA" w:rsidRDefault="007E15EA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7E15EA" w:rsidTr="00E35FAF">
        <w:trPr>
          <w:trHeight w:val="288"/>
          <w:jc w:val="center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5EA" w:rsidRDefault="007E15EA" w:rsidP="007E15EA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Відділ</w:t>
            </w:r>
            <w:r w:rsidRPr="007E15EA">
              <w:rPr>
                <w:rFonts w:ascii="Garamond" w:hAnsi="Garamond"/>
                <w:sz w:val="24"/>
                <w:szCs w:val="24"/>
              </w:rPr>
              <w:t xml:space="preserve"> освіти, культури, молоді та спо</w:t>
            </w:r>
            <w:r>
              <w:rPr>
                <w:rFonts w:ascii="Garamond" w:hAnsi="Garamond"/>
                <w:sz w:val="24"/>
                <w:szCs w:val="24"/>
              </w:rPr>
              <w:t xml:space="preserve">рту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Чумаківської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 xml:space="preserve"> сільської рад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15EA" w:rsidRDefault="007E15EA">
            <w:pPr>
              <w:jc w:val="center"/>
            </w:pPr>
            <w:r>
              <w:t>Село Чумаки, вул. Шкільна,17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5EA" w:rsidRDefault="007E15EA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1221488000:03:001:0521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5EA" w:rsidRDefault="007E15EA">
            <w:pPr>
              <w:jc w:val="center"/>
            </w:pPr>
            <w:r>
              <w:t>0,7616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5EA" w:rsidRDefault="007E15EA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7E15EA" w:rsidTr="00E35FAF">
        <w:trPr>
          <w:trHeight w:val="288"/>
          <w:jc w:val="center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5EA" w:rsidRDefault="007E15EA" w:rsidP="007E15EA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Відділ</w:t>
            </w:r>
            <w:r w:rsidRPr="007E15EA">
              <w:rPr>
                <w:rFonts w:ascii="Garamond" w:hAnsi="Garamond"/>
                <w:sz w:val="24"/>
                <w:szCs w:val="24"/>
              </w:rPr>
              <w:t xml:space="preserve"> освіти, культури, молоді та спо</w:t>
            </w:r>
            <w:r>
              <w:rPr>
                <w:rFonts w:ascii="Garamond" w:hAnsi="Garamond"/>
                <w:sz w:val="24"/>
                <w:szCs w:val="24"/>
              </w:rPr>
              <w:t xml:space="preserve">рту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Чумаківської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 xml:space="preserve"> сільської рад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15EA" w:rsidRDefault="007E15EA">
            <w:pPr>
              <w:jc w:val="center"/>
            </w:pPr>
            <w:r>
              <w:t>Село Маївка, вул. Київська,61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5EA" w:rsidRDefault="007E15EA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1221488000:06:002:0010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5EA" w:rsidRDefault="007E15EA">
            <w:pPr>
              <w:jc w:val="center"/>
            </w:pPr>
            <w:r>
              <w:t>0,1563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5EA" w:rsidRDefault="007E15EA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7E15EA" w:rsidTr="00E35FAF">
        <w:trPr>
          <w:trHeight w:val="288"/>
          <w:jc w:val="center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5EA" w:rsidRDefault="007E15EA" w:rsidP="007E15EA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15EA" w:rsidRDefault="007E15EA">
            <w:pPr>
              <w:jc w:val="center"/>
            </w:pP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5EA" w:rsidRDefault="007E15EA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5EA" w:rsidRDefault="007E15EA">
            <w:pPr>
              <w:jc w:val="center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5EA" w:rsidRDefault="007E15EA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7E15EA" w:rsidTr="00E35FAF">
        <w:trPr>
          <w:trHeight w:val="288"/>
          <w:jc w:val="center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5EA" w:rsidRDefault="007E15EA" w:rsidP="007E15EA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15EA" w:rsidRDefault="007E15EA">
            <w:pPr>
              <w:jc w:val="center"/>
            </w:pP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5EA" w:rsidRDefault="007E15EA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5EA" w:rsidRDefault="007E15EA">
            <w:pPr>
              <w:jc w:val="center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5EA" w:rsidRDefault="007E15EA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</w:tbl>
    <w:p w:rsidR="00E35FAF" w:rsidRDefault="00E35FAF" w:rsidP="00E35FAF">
      <w:pPr>
        <w:ind w:firstLine="284"/>
        <w:jc w:val="both"/>
        <w:rPr>
          <w:rFonts w:ascii="Garamond" w:hAnsi="Garamond"/>
          <w:sz w:val="24"/>
          <w:szCs w:val="24"/>
          <w:u w:val="single"/>
        </w:rPr>
      </w:pPr>
    </w:p>
    <w:p w:rsidR="007E15EA" w:rsidRDefault="007E15EA" w:rsidP="007E15EA">
      <w:pPr>
        <w:ind w:firstLine="284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 xml:space="preserve">За відповідне рішення голосували: За –   3   ,Проти –         ,Утримались –         . </w:t>
      </w:r>
    </w:p>
    <w:p w:rsidR="007E15EA" w:rsidRDefault="007E15EA" w:rsidP="007E15EA">
      <w:pPr>
        <w:ind w:firstLine="284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Рішення прийняте.</w:t>
      </w:r>
    </w:p>
    <w:p w:rsidR="007E15EA" w:rsidRDefault="007E15EA" w:rsidP="007E15EA">
      <w:pPr>
        <w:rPr>
          <w:rFonts w:ascii="Garamond" w:hAnsi="Garamond"/>
          <w:sz w:val="24"/>
          <w:szCs w:val="24"/>
          <w:u w:val="single"/>
        </w:rPr>
      </w:pPr>
    </w:p>
    <w:p w:rsidR="000C140A" w:rsidRDefault="000C140A" w:rsidP="000C140A">
      <w:pPr>
        <w:ind w:firstLine="284"/>
        <w:jc w:val="both"/>
        <w:rPr>
          <w:rFonts w:ascii="Garamond" w:hAnsi="Garamond"/>
          <w:b/>
          <w:sz w:val="24"/>
          <w:szCs w:val="24"/>
        </w:rPr>
      </w:pPr>
    </w:p>
    <w:p w:rsidR="000C140A" w:rsidRDefault="000C140A" w:rsidP="000C140A">
      <w:pPr>
        <w:rPr>
          <w:rFonts w:ascii="Garamond" w:hAnsi="Garamond"/>
          <w:b/>
          <w:i/>
          <w:iCs/>
          <w:sz w:val="24"/>
          <w:szCs w:val="24"/>
          <w:u w:val="single"/>
        </w:rPr>
      </w:pPr>
      <w:r>
        <w:rPr>
          <w:rFonts w:ascii="Garamond" w:hAnsi="Garamond"/>
          <w:b/>
          <w:i/>
          <w:iCs/>
          <w:sz w:val="24"/>
          <w:szCs w:val="24"/>
          <w:u w:val="single"/>
        </w:rPr>
        <w:t xml:space="preserve">По питанню </w:t>
      </w:r>
      <w:proofErr w:type="spellStart"/>
      <w:r>
        <w:rPr>
          <w:rFonts w:ascii="Garamond" w:hAnsi="Garamond"/>
          <w:b/>
          <w:i/>
          <w:iCs/>
          <w:sz w:val="24"/>
          <w:szCs w:val="24"/>
          <w:u w:val="single"/>
        </w:rPr>
        <w:t>пятому</w:t>
      </w:r>
      <w:proofErr w:type="spellEnd"/>
      <w:r>
        <w:rPr>
          <w:rFonts w:ascii="Garamond" w:hAnsi="Garamond"/>
          <w:b/>
          <w:i/>
          <w:iCs/>
          <w:sz w:val="24"/>
          <w:szCs w:val="24"/>
          <w:u w:val="single"/>
        </w:rPr>
        <w:t xml:space="preserve"> порядку денного:</w:t>
      </w:r>
    </w:p>
    <w:p w:rsidR="000C140A" w:rsidRDefault="000C140A" w:rsidP="000C140A">
      <w:pPr>
        <w:ind w:firstLine="284"/>
        <w:jc w:val="both"/>
        <w:rPr>
          <w:rFonts w:ascii="Garamond" w:hAnsi="Garamond"/>
          <w:sz w:val="24"/>
          <w:szCs w:val="24"/>
        </w:rPr>
      </w:pPr>
      <w:r w:rsidRPr="009012DB">
        <w:rPr>
          <w:rFonts w:ascii="Garamond" w:hAnsi="Garamond"/>
          <w:b/>
          <w:sz w:val="24"/>
          <w:szCs w:val="24"/>
        </w:rPr>
        <w:t>Виступив:</w:t>
      </w:r>
      <w:r w:rsidRPr="009012DB">
        <w:rPr>
          <w:rFonts w:ascii="Garamond" w:hAnsi="Garamond"/>
          <w:sz w:val="24"/>
          <w:szCs w:val="24"/>
        </w:rPr>
        <w:t xml:space="preserve"> Заступник голови Комісії Клименко В.І., який запропонував розглянути підготовлені виконавчим комітетом </w:t>
      </w:r>
      <w:proofErr w:type="spellStart"/>
      <w:r w:rsidRPr="009012DB">
        <w:rPr>
          <w:rFonts w:ascii="Garamond" w:hAnsi="Garamond"/>
          <w:sz w:val="24"/>
          <w:szCs w:val="24"/>
        </w:rPr>
        <w:t>Чумаківської</w:t>
      </w:r>
      <w:proofErr w:type="spellEnd"/>
      <w:r w:rsidRPr="009012DB">
        <w:rPr>
          <w:rFonts w:ascii="Garamond" w:hAnsi="Garamond"/>
          <w:sz w:val="24"/>
          <w:szCs w:val="24"/>
        </w:rPr>
        <w:t xml:space="preserve"> сільської ради проекти рішень про затвердження технічної документації із землеустрою щодо встановлення (відновлення) меж земельних ділянок в натурі (на місцевості) для будівництва і обслуговування житлового будинку, господарських будівель і споруд (присадибна ділянка)</w:t>
      </w:r>
      <w:r>
        <w:rPr>
          <w:rFonts w:ascii="Garamond" w:hAnsi="Garamond"/>
          <w:sz w:val="24"/>
          <w:szCs w:val="24"/>
        </w:rPr>
        <w:t xml:space="preserve"> </w:t>
      </w:r>
      <w:r w:rsidRPr="009012DB">
        <w:rPr>
          <w:rFonts w:ascii="Garamond" w:hAnsi="Garamond"/>
          <w:sz w:val="24"/>
          <w:szCs w:val="24"/>
        </w:rPr>
        <w:t>, надан</w:t>
      </w:r>
      <w:r>
        <w:rPr>
          <w:rFonts w:ascii="Garamond" w:hAnsi="Garamond"/>
          <w:sz w:val="24"/>
          <w:szCs w:val="24"/>
        </w:rPr>
        <w:t>ня права власності на відповідну</w:t>
      </w:r>
      <w:r w:rsidRPr="009012DB">
        <w:rPr>
          <w:rFonts w:ascii="Garamond" w:hAnsi="Garamond"/>
          <w:sz w:val="24"/>
          <w:szCs w:val="24"/>
        </w:rPr>
        <w:t xml:space="preserve"> земельн</w:t>
      </w:r>
      <w:r>
        <w:rPr>
          <w:rFonts w:ascii="Garamond" w:hAnsi="Garamond"/>
          <w:sz w:val="24"/>
          <w:szCs w:val="24"/>
        </w:rPr>
        <w:t>у ділянку</w:t>
      </w:r>
      <w:r w:rsidRPr="009012DB">
        <w:rPr>
          <w:rFonts w:ascii="Garamond" w:hAnsi="Garamond"/>
          <w:sz w:val="24"/>
          <w:szCs w:val="24"/>
        </w:rPr>
        <w:t xml:space="preserve">, а саме: </w:t>
      </w:r>
    </w:p>
    <w:tbl>
      <w:tblPr>
        <w:tblW w:w="8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1701"/>
        <w:gridCol w:w="1134"/>
        <w:gridCol w:w="1134"/>
      </w:tblGrid>
      <w:tr w:rsidR="000C140A" w:rsidRPr="00FE1DA3" w:rsidTr="00697A01">
        <w:trPr>
          <w:trHeight w:val="288"/>
          <w:jc w:val="center"/>
        </w:trPr>
        <w:tc>
          <w:tcPr>
            <w:tcW w:w="4535" w:type="dxa"/>
            <w:shd w:val="clear" w:color="auto" w:fill="auto"/>
            <w:noWrap/>
            <w:vAlign w:val="center"/>
          </w:tcPr>
          <w:p w:rsidR="000C140A" w:rsidRPr="009012DB" w:rsidRDefault="000C140A" w:rsidP="00697A01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012DB">
              <w:rPr>
                <w:rFonts w:ascii="Garamond" w:hAnsi="Garamond"/>
                <w:b/>
                <w:sz w:val="22"/>
                <w:szCs w:val="22"/>
              </w:rPr>
              <w:t>Заявник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0C140A" w:rsidRPr="009012DB" w:rsidRDefault="000C140A" w:rsidP="00697A01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012DB">
              <w:rPr>
                <w:rFonts w:ascii="Garamond" w:hAnsi="Garamond"/>
                <w:b/>
                <w:sz w:val="22"/>
                <w:szCs w:val="22"/>
              </w:rPr>
              <w:t>Дата заяви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C140A" w:rsidRPr="009012DB" w:rsidRDefault="000C140A" w:rsidP="00697A01">
            <w:pPr>
              <w:jc w:val="center"/>
              <w:rPr>
                <w:rFonts w:ascii="Garamond" w:hAnsi="Garamond"/>
                <w:sz w:val="22"/>
                <w:szCs w:val="22"/>
              </w:rPr>
            </w:pPr>
            <w:proofErr w:type="spellStart"/>
            <w:r w:rsidRPr="009012DB">
              <w:rPr>
                <w:rFonts w:ascii="Garamond" w:hAnsi="Garamond"/>
                <w:b/>
                <w:sz w:val="22"/>
                <w:szCs w:val="22"/>
              </w:rPr>
              <w:t>Вх</w:t>
            </w:r>
            <w:proofErr w:type="spellEnd"/>
            <w:r w:rsidRPr="009012DB">
              <w:rPr>
                <w:rFonts w:ascii="Garamond" w:hAnsi="Garamond"/>
                <w:b/>
                <w:sz w:val="22"/>
                <w:szCs w:val="22"/>
              </w:rPr>
              <w:t>. №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C140A" w:rsidRPr="009012DB" w:rsidRDefault="000C140A" w:rsidP="00697A01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012DB">
              <w:rPr>
                <w:rFonts w:ascii="Garamond" w:hAnsi="Garamond"/>
                <w:b/>
                <w:sz w:val="22"/>
                <w:szCs w:val="22"/>
              </w:rPr>
              <w:t>Площа</w:t>
            </w:r>
          </w:p>
        </w:tc>
      </w:tr>
      <w:tr w:rsidR="000C140A" w:rsidRPr="00FE1DA3" w:rsidTr="00697A01">
        <w:trPr>
          <w:trHeight w:val="288"/>
          <w:jc w:val="center"/>
        </w:trPr>
        <w:tc>
          <w:tcPr>
            <w:tcW w:w="4535" w:type="dxa"/>
            <w:shd w:val="clear" w:color="auto" w:fill="auto"/>
            <w:noWrap/>
            <w:vAlign w:val="bottom"/>
            <w:hideMark/>
          </w:tcPr>
          <w:p w:rsidR="000C140A" w:rsidRPr="00FE1DA3" w:rsidRDefault="000C140A" w:rsidP="00697A01">
            <w:pPr>
              <w:jc w:val="center"/>
              <w:rPr>
                <w:rFonts w:ascii="Garamond" w:hAnsi="Garamond"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sz w:val="22"/>
                <w:szCs w:val="22"/>
              </w:rPr>
              <w:t>Жулін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Віталій Вікторович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C140A" w:rsidRPr="00FE1DA3" w:rsidRDefault="000C140A" w:rsidP="00697A01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29.08.2023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C140A" w:rsidRPr="00FE1DA3" w:rsidRDefault="000C140A" w:rsidP="00697A01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23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C140A" w:rsidRPr="00FE1DA3" w:rsidRDefault="000C140A" w:rsidP="00697A01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0,0914</w:t>
            </w:r>
          </w:p>
        </w:tc>
      </w:tr>
    </w:tbl>
    <w:p w:rsidR="000C140A" w:rsidRPr="009012DB" w:rsidRDefault="000C140A" w:rsidP="000C140A">
      <w:pPr>
        <w:ind w:firstLine="284"/>
        <w:jc w:val="both"/>
        <w:rPr>
          <w:rFonts w:ascii="Garamond" w:hAnsi="Garamond"/>
          <w:sz w:val="24"/>
          <w:szCs w:val="24"/>
        </w:rPr>
      </w:pPr>
      <w:r w:rsidRPr="009012DB">
        <w:rPr>
          <w:rFonts w:ascii="Garamond" w:hAnsi="Garamond"/>
          <w:sz w:val="24"/>
          <w:szCs w:val="24"/>
        </w:rPr>
        <w:lastRenderedPageBreak/>
        <w:t xml:space="preserve">Також зазначив що, розглянута документація відповідає вимогам законодавства щодо регулювання земельних відносин та запропонував погодити проекти рішень, рекомендувати апарату ради </w:t>
      </w:r>
      <w:proofErr w:type="spellStart"/>
      <w:r w:rsidRPr="009012DB">
        <w:rPr>
          <w:rFonts w:ascii="Garamond" w:hAnsi="Garamond"/>
          <w:sz w:val="24"/>
          <w:szCs w:val="24"/>
        </w:rPr>
        <w:t>внести</w:t>
      </w:r>
      <w:proofErr w:type="spellEnd"/>
      <w:r w:rsidRPr="009012DB">
        <w:rPr>
          <w:rFonts w:ascii="Garamond" w:hAnsi="Garamond"/>
          <w:sz w:val="24"/>
          <w:szCs w:val="24"/>
        </w:rPr>
        <w:t xml:space="preserve"> відповідні питання/проекти рішень на сесійний розгляд ради. </w:t>
      </w:r>
    </w:p>
    <w:p w:rsidR="000C140A" w:rsidRPr="009012DB" w:rsidRDefault="000C140A" w:rsidP="000C140A">
      <w:pPr>
        <w:ind w:firstLine="284"/>
        <w:jc w:val="both"/>
        <w:rPr>
          <w:rFonts w:ascii="Garamond" w:hAnsi="Garamond"/>
          <w:sz w:val="24"/>
          <w:szCs w:val="24"/>
          <w:u w:val="single"/>
        </w:rPr>
      </w:pPr>
      <w:r w:rsidRPr="009012DB">
        <w:rPr>
          <w:rFonts w:ascii="Garamond" w:hAnsi="Garamond"/>
          <w:sz w:val="24"/>
          <w:szCs w:val="24"/>
          <w:u w:val="single"/>
        </w:rPr>
        <w:t>Члени Комісії запропоновані питання обговорили.</w:t>
      </w:r>
    </w:p>
    <w:p w:rsidR="000C140A" w:rsidRPr="009012DB" w:rsidRDefault="000C140A" w:rsidP="000C140A">
      <w:pPr>
        <w:ind w:firstLine="284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Вирішили: Погодити проект рішення</w:t>
      </w:r>
      <w:r w:rsidRPr="009012DB">
        <w:rPr>
          <w:rFonts w:ascii="Garamond" w:hAnsi="Garamond"/>
          <w:b/>
          <w:sz w:val="24"/>
          <w:szCs w:val="24"/>
        </w:rPr>
        <w:t xml:space="preserve"> про затвердження технічної документації із землеустрою щодо встановлення (відновлення) меж земельних ділянок в натурі (на місцевості) для будівництва і обслуговування житлового будинку, господарських будівель і споруд (присадибна ділянка), надання права власності на відповідні земельні ділянки,  наступним громадянам/заявникам:</w:t>
      </w:r>
    </w:p>
    <w:tbl>
      <w:tblPr>
        <w:tblW w:w="100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2835"/>
        <w:gridCol w:w="2410"/>
        <w:gridCol w:w="925"/>
        <w:gridCol w:w="1034"/>
      </w:tblGrid>
      <w:tr w:rsidR="000C140A" w:rsidRPr="009012DB" w:rsidTr="00697A01">
        <w:trPr>
          <w:trHeight w:val="288"/>
          <w:jc w:val="center"/>
        </w:trPr>
        <w:tc>
          <w:tcPr>
            <w:tcW w:w="2830" w:type="dxa"/>
            <w:shd w:val="clear" w:color="auto" w:fill="auto"/>
            <w:noWrap/>
            <w:vAlign w:val="center"/>
          </w:tcPr>
          <w:p w:rsidR="000C140A" w:rsidRPr="009012DB" w:rsidRDefault="000C140A" w:rsidP="00697A01">
            <w:pPr>
              <w:ind w:firstLine="34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012DB">
              <w:rPr>
                <w:rFonts w:ascii="Garamond" w:hAnsi="Garamond"/>
                <w:b/>
                <w:sz w:val="22"/>
                <w:szCs w:val="22"/>
              </w:rPr>
              <w:t>Заявник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0C140A" w:rsidRPr="009012DB" w:rsidRDefault="000C140A" w:rsidP="00697A0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012DB">
              <w:rPr>
                <w:rFonts w:ascii="Garamond" w:hAnsi="Garamond"/>
                <w:b/>
                <w:sz w:val="22"/>
                <w:szCs w:val="22"/>
              </w:rPr>
              <w:t>Адреса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0C140A" w:rsidRPr="009012DB" w:rsidRDefault="000C140A" w:rsidP="00697A0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012DB">
              <w:rPr>
                <w:rFonts w:ascii="Garamond" w:hAnsi="Garamond"/>
                <w:b/>
                <w:sz w:val="22"/>
                <w:szCs w:val="22"/>
              </w:rPr>
              <w:t>Кадастровий номер</w:t>
            </w:r>
          </w:p>
        </w:tc>
        <w:tc>
          <w:tcPr>
            <w:tcW w:w="925" w:type="dxa"/>
            <w:shd w:val="clear" w:color="auto" w:fill="auto"/>
            <w:noWrap/>
            <w:vAlign w:val="center"/>
          </w:tcPr>
          <w:p w:rsidR="000C140A" w:rsidRPr="009012DB" w:rsidRDefault="000C140A" w:rsidP="00697A0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012DB">
              <w:rPr>
                <w:rFonts w:ascii="Garamond" w:hAnsi="Garamond"/>
                <w:b/>
                <w:sz w:val="22"/>
                <w:szCs w:val="22"/>
              </w:rPr>
              <w:t>Площа</w:t>
            </w:r>
          </w:p>
        </w:tc>
        <w:tc>
          <w:tcPr>
            <w:tcW w:w="1034" w:type="dxa"/>
          </w:tcPr>
          <w:p w:rsidR="000C140A" w:rsidRPr="009012DB" w:rsidRDefault="000C140A" w:rsidP="00697A0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012DB">
              <w:rPr>
                <w:rFonts w:ascii="Garamond" w:hAnsi="Garamond"/>
                <w:b/>
                <w:sz w:val="22"/>
                <w:szCs w:val="22"/>
              </w:rPr>
              <w:t>КВЦПЗ</w:t>
            </w:r>
          </w:p>
        </w:tc>
      </w:tr>
      <w:tr w:rsidR="000C140A" w:rsidRPr="009012DB" w:rsidTr="00697A01">
        <w:trPr>
          <w:trHeight w:val="288"/>
          <w:jc w:val="center"/>
        </w:trPr>
        <w:tc>
          <w:tcPr>
            <w:tcW w:w="2830" w:type="dxa"/>
            <w:shd w:val="clear" w:color="auto" w:fill="auto"/>
            <w:noWrap/>
            <w:vAlign w:val="center"/>
          </w:tcPr>
          <w:p w:rsidR="000C140A" w:rsidRPr="00793B46" w:rsidRDefault="000C140A" w:rsidP="000C140A">
            <w:pPr>
              <w:rPr>
                <w:rFonts w:ascii="Garamond" w:hAnsi="Garamond"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sz w:val="22"/>
                <w:szCs w:val="22"/>
              </w:rPr>
              <w:t>Жулін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Віталій Вікторович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0C140A" w:rsidRPr="00793B46" w:rsidRDefault="000C140A" w:rsidP="00697A01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012DB">
              <w:rPr>
                <w:rFonts w:ascii="Garamond" w:hAnsi="Garamond"/>
              </w:rPr>
              <w:t xml:space="preserve">с. </w:t>
            </w:r>
            <w:r>
              <w:rPr>
                <w:rFonts w:ascii="Garamond" w:hAnsi="Garamond"/>
                <w:sz w:val="22"/>
                <w:szCs w:val="22"/>
              </w:rPr>
              <w:t>Маївка</w:t>
            </w:r>
            <w:r w:rsidRPr="00FE1DA3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9012DB">
              <w:rPr>
                <w:rFonts w:ascii="Garamond" w:hAnsi="Garamond"/>
              </w:rPr>
              <w:t xml:space="preserve">вул. </w:t>
            </w:r>
            <w:r>
              <w:rPr>
                <w:rFonts w:ascii="Garamond" w:hAnsi="Garamond"/>
                <w:sz w:val="22"/>
                <w:szCs w:val="22"/>
              </w:rPr>
              <w:t>Київська,23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0C140A" w:rsidRPr="00793B46" w:rsidRDefault="00B61A5C" w:rsidP="00697A01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1221488000:06:002:0035</w:t>
            </w:r>
            <w:bookmarkStart w:id="0" w:name="_GoBack"/>
            <w:bookmarkEnd w:id="0"/>
          </w:p>
        </w:tc>
        <w:tc>
          <w:tcPr>
            <w:tcW w:w="925" w:type="dxa"/>
            <w:shd w:val="clear" w:color="auto" w:fill="auto"/>
            <w:noWrap/>
            <w:vAlign w:val="center"/>
          </w:tcPr>
          <w:p w:rsidR="000C140A" w:rsidRPr="00793B46" w:rsidRDefault="000C140A" w:rsidP="00697A01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0,0914</w:t>
            </w:r>
          </w:p>
        </w:tc>
        <w:tc>
          <w:tcPr>
            <w:tcW w:w="1034" w:type="dxa"/>
            <w:vAlign w:val="center"/>
          </w:tcPr>
          <w:p w:rsidR="000C140A" w:rsidRPr="009012DB" w:rsidRDefault="000C140A" w:rsidP="00697A01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012DB">
              <w:rPr>
                <w:rFonts w:ascii="Garamond" w:hAnsi="Garamond"/>
                <w:sz w:val="22"/>
                <w:szCs w:val="22"/>
              </w:rPr>
              <w:t>02.01</w:t>
            </w:r>
          </w:p>
        </w:tc>
      </w:tr>
    </w:tbl>
    <w:p w:rsidR="000C140A" w:rsidRPr="009012DB" w:rsidRDefault="000C140A" w:rsidP="000C140A">
      <w:pPr>
        <w:ind w:firstLine="284"/>
        <w:jc w:val="both"/>
        <w:rPr>
          <w:rFonts w:ascii="Garamond" w:hAnsi="Garamond"/>
          <w:sz w:val="24"/>
          <w:szCs w:val="24"/>
          <w:u w:val="single"/>
        </w:rPr>
      </w:pPr>
      <w:r w:rsidRPr="009012DB">
        <w:rPr>
          <w:rFonts w:ascii="Garamond" w:hAnsi="Garamond"/>
          <w:sz w:val="24"/>
          <w:szCs w:val="24"/>
          <w:u w:val="single"/>
        </w:rPr>
        <w:t>За відповідне рішення голосували: За – _</w:t>
      </w:r>
      <w:r>
        <w:rPr>
          <w:rFonts w:ascii="Garamond" w:hAnsi="Garamond"/>
          <w:sz w:val="24"/>
          <w:szCs w:val="24"/>
          <w:u w:val="single"/>
        </w:rPr>
        <w:t>3</w:t>
      </w:r>
      <w:r w:rsidRPr="009012DB">
        <w:rPr>
          <w:rFonts w:ascii="Garamond" w:hAnsi="Garamond"/>
          <w:sz w:val="24"/>
          <w:szCs w:val="24"/>
          <w:u w:val="single"/>
        </w:rPr>
        <w:t xml:space="preserve">__,Проти – ____,Утримались – ___. </w:t>
      </w:r>
    </w:p>
    <w:p w:rsidR="000C140A" w:rsidRPr="009012DB" w:rsidRDefault="000C140A" w:rsidP="000C140A">
      <w:pPr>
        <w:ind w:firstLine="284"/>
        <w:jc w:val="both"/>
        <w:rPr>
          <w:rFonts w:ascii="Garamond" w:hAnsi="Garamond"/>
          <w:b/>
          <w:sz w:val="24"/>
          <w:szCs w:val="24"/>
        </w:rPr>
      </w:pPr>
      <w:r w:rsidRPr="009012DB">
        <w:rPr>
          <w:rFonts w:ascii="Garamond" w:hAnsi="Garamond"/>
          <w:b/>
          <w:sz w:val="24"/>
          <w:szCs w:val="24"/>
        </w:rPr>
        <w:t xml:space="preserve">Рішення прийняте. </w:t>
      </w:r>
    </w:p>
    <w:p w:rsidR="000C140A" w:rsidRDefault="000C140A" w:rsidP="000C140A">
      <w:pPr>
        <w:jc w:val="both"/>
        <w:rPr>
          <w:rFonts w:ascii="Garamond" w:hAnsi="Garamond"/>
          <w:sz w:val="24"/>
          <w:szCs w:val="24"/>
        </w:rPr>
      </w:pPr>
    </w:p>
    <w:p w:rsidR="00994B83" w:rsidRDefault="00994B83" w:rsidP="00E35FAF">
      <w:pPr>
        <w:ind w:firstLine="284"/>
        <w:jc w:val="both"/>
        <w:rPr>
          <w:rFonts w:ascii="Garamond" w:hAnsi="Garamond"/>
          <w:sz w:val="24"/>
          <w:szCs w:val="24"/>
          <w:u w:val="single"/>
        </w:rPr>
      </w:pPr>
    </w:p>
    <w:p w:rsidR="00E35FAF" w:rsidRDefault="00E35FAF" w:rsidP="00E35FAF">
      <w:pPr>
        <w:ind w:firstLine="284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Вирішили: Доручити секретарю комісії обговорити відповідні питання на погоджувальній раді </w:t>
      </w:r>
      <w:proofErr w:type="spellStart"/>
      <w:r>
        <w:rPr>
          <w:rFonts w:ascii="Garamond" w:hAnsi="Garamond"/>
          <w:b/>
          <w:sz w:val="24"/>
          <w:szCs w:val="24"/>
        </w:rPr>
        <w:t>Чумаківської</w:t>
      </w:r>
      <w:proofErr w:type="spellEnd"/>
      <w:r>
        <w:rPr>
          <w:rFonts w:ascii="Garamond" w:hAnsi="Garamond"/>
          <w:b/>
          <w:sz w:val="24"/>
          <w:szCs w:val="24"/>
        </w:rPr>
        <w:t xml:space="preserve"> сільської ради. </w:t>
      </w:r>
    </w:p>
    <w:p w:rsidR="00E35FAF" w:rsidRDefault="00E35FAF" w:rsidP="00E35FAF">
      <w:pPr>
        <w:ind w:firstLine="284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За відповідне рішення голосували: За –   3   ,Проти –         ,Утримались –         .</w:t>
      </w:r>
    </w:p>
    <w:p w:rsidR="00E35FAF" w:rsidRDefault="00E35FAF" w:rsidP="00E35FAF">
      <w:pPr>
        <w:ind w:firstLine="284"/>
        <w:jc w:val="both"/>
        <w:rPr>
          <w:rFonts w:ascii="Garamond" w:hAnsi="Garamond"/>
          <w:sz w:val="24"/>
          <w:szCs w:val="24"/>
        </w:rPr>
      </w:pPr>
    </w:p>
    <w:p w:rsidR="00E35FAF" w:rsidRDefault="00E35FAF" w:rsidP="00E35FAF">
      <w:pPr>
        <w:ind w:firstLine="284"/>
        <w:jc w:val="both"/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sz w:val="24"/>
          <w:szCs w:val="24"/>
          <w:u w:val="single"/>
        </w:rPr>
        <w:t xml:space="preserve">Головуючий оголосив про закриття засідання комісії.   </w:t>
      </w:r>
    </w:p>
    <w:p w:rsidR="00E35FAF" w:rsidRDefault="00E35FAF" w:rsidP="00E35FAF">
      <w:pPr>
        <w:ind w:firstLine="284"/>
        <w:jc w:val="both"/>
        <w:rPr>
          <w:rFonts w:ascii="Garamond" w:hAnsi="Garamond"/>
          <w:b/>
          <w:sz w:val="24"/>
          <w:szCs w:val="24"/>
          <w:u w:val="single"/>
        </w:rPr>
      </w:pPr>
    </w:p>
    <w:p w:rsidR="00E35FAF" w:rsidRDefault="00E35FAF" w:rsidP="00E35FAF">
      <w:pPr>
        <w:ind w:firstLine="284"/>
        <w:jc w:val="both"/>
        <w:rPr>
          <w:rFonts w:ascii="Garamond" w:hAnsi="Garamond"/>
          <w:b/>
          <w:sz w:val="24"/>
          <w:szCs w:val="24"/>
          <w:u w:val="single"/>
        </w:rPr>
      </w:pPr>
    </w:p>
    <w:p w:rsidR="00E35FAF" w:rsidRDefault="00E35FAF" w:rsidP="00E35FAF">
      <w:pPr>
        <w:jc w:val="both"/>
        <w:rPr>
          <w:rFonts w:ascii="Garamond" w:hAnsi="Garamond"/>
          <w:sz w:val="24"/>
          <w:szCs w:val="24"/>
          <w:u w:val="single"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81"/>
        <w:gridCol w:w="602"/>
        <w:gridCol w:w="1927"/>
        <w:gridCol w:w="481"/>
        <w:gridCol w:w="2770"/>
      </w:tblGrid>
      <w:tr w:rsidR="00E35FAF" w:rsidTr="00E35FAF">
        <w:trPr>
          <w:trHeight w:val="244"/>
        </w:trPr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35FAF" w:rsidRDefault="00E35FAF">
            <w:pPr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Заступник голови Комісії</w:t>
            </w:r>
          </w:p>
        </w:tc>
        <w:tc>
          <w:tcPr>
            <w:tcW w:w="602" w:type="dxa"/>
          </w:tcPr>
          <w:p w:rsidR="00E35FAF" w:rsidRDefault="00E35FAF"/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5FAF" w:rsidRDefault="00E35FAF"/>
        </w:tc>
        <w:tc>
          <w:tcPr>
            <w:tcW w:w="481" w:type="dxa"/>
          </w:tcPr>
          <w:p w:rsidR="00E35FAF" w:rsidRDefault="00E35FAF"/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35FAF" w:rsidRDefault="00E35FAF">
            <w:pPr>
              <w:jc w:val="center"/>
              <w:rPr>
                <w:lang w:val="ru-RU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Клименко В.І.</w:t>
            </w:r>
          </w:p>
        </w:tc>
      </w:tr>
      <w:tr w:rsidR="00E35FAF" w:rsidTr="00E35FAF">
        <w:trPr>
          <w:trHeight w:val="170"/>
        </w:trPr>
        <w:tc>
          <w:tcPr>
            <w:tcW w:w="34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5FAF" w:rsidRDefault="00E35FAF">
            <w:pPr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02" w:type="dxa"/>
          </w:tcPr>
          <w:p w:rsidR="00E35FAF" w:rsidRDefault="00E35FAF">
            <w:pPr>
              <w:jc w:val="center"/>
              <w:rPr>
                <w:rFonts w:ascii="Garamond" w:hAnsi="Garamond"/>
                <w:sz w:val="16"/>
                <w:szCs w:val="16"/>
                <w:vertAlign w:val="superscript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35FAF" w:rsidRDefault="00E35FAF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(підпис)</w:t>
            </w:r>
          </w:p>
        </w:tc>
        <w:tc>
          <w:tcPr>
            <w:tcW w:w="481" w:type="dxa"/>
          </w:tcPr>
          <w:p w:rsidR="00E35FAF" w:rsidRDefault="00E35FAF">
            <w:pPr>
              <w:jc w:val="center"/>
              <w:rPr>
                <w:rFonts w:ascii="Garamond" w:hAnsi="Garamond"/>
                <w:sz w:val="16"/>
                <w:szCs w:val="16"/>
                <w:vertAlign w:val="superscript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35FAF" w:rsidRDefault="00E35FAF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(ініціал імені, прізвище)</w:t>
            </w:r>
          </w:p>
        </w:tc>
      </w:tr>
    </w:tbl>
    <w:p w:rsidR="00E35FAF" w:rsidRDefault="00E35FAF" w:rsidP="00E35FAF">
      <w:pPr>
        <w:ind w:firstLine="284"/>
        <w:jc w:val="both"/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81"/>
        <w:gridCol w:w="602"/>
        <w:gridCol w:w="1927"/>
        <w:gridCol w:w="481"/>
        <w:gridCol w:w="2770"/>
      </w:tblGrid>
      <w:tr w:rsidR="00E35FAF" w:rsidTr="00E35FAF">
        <w:trPr>
          <w:trHeight w:val="244"/>
        </w:trPr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35FAF" w:rsidRDefault="00E35FAF">
            <w:pPr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Секретар Комісії </w:t>
            </w:r>
          </w:p>
        </w:tc>
        <w:tc>
          <w:tcPr>
            <w:tcW w:w="602" w:type="dxa"/>
          </w:tcPr>
          <w:p w:rsidR="00E35FAF" w:rsidRDefault="00E35FAF"/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5FAF" w:rsidRDefault="00E35FAF"/>
        </w:tc>
        <w:tc>
          <w:tcPr>
            <w:tcW w:w="481" w:type="dxa"/>
          </w:tcPr>
          <w:p w:rsidR="00E35FAF" w:rsidRDefault="00E35FAF"/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35FAF" w:rsidRDefault="00E35FAF">
            <w:pPr>
              <w:jc w:val="center"/>
              <w:rPr>
                <w:lang w:val="ru-RU"/>
              </w:rPr>
            </w:pPr>
            <w:proofErr w:type="spellStart"/>
            <w:r>
              <w:rPr>
                <w:rFonts w:ascii="Garamond" w:hAnsi="Garamond"/>
                <w:b/>
                <w:sz w:val="24"/>
                <w:szCs w:val="24"/>
              </w:rPr>
              <w:t>Покась</w:t>
            </w:r>
            <w:proofErr w:type="spellEnd"/>
            <w:r>
              <w:rPr>
                <w:rFonts w:ascii="Garamond" w:hAnsi="Garamond"/>
                <w:b/>
                <w:sz w:val="24"/>
                <w:szCs w:val="24"/>
              </w:rPr>
              <w:t xml:space="preserve"> О.О.</w:t>
            </w:r>
          </w:p>
        </w:tc>
      </w:tr>
      <w:tr w:rsidR="00E35FAF" w:rsidTr="00E35FAF">
        <w:trPr>
          <w:trHeight w:val="170"/>
        </w:trPr>
        <w:tc>
          <w:tcPr>
            <w:tcW w:w="34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5FAF" w:rsidRDefault="00E35FAF">
            <w:pPr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02" w:type="dxa"/>
          </w:tcPr>
          <w:p w:rsidR="00E35FAF" w:rsidRDefault="00E35FAF">
            <w:pPr>
              <w:jc w:val="center"/>
              <w:rPr>
                <w:rFonts w:ascii="Garamond" w:hAnsi="Garamond"/>
                <w:sz w:val="16"/>
                <w:szCs w:val="16"/>
                <w:vertAlign w:val="superscript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35FAF" w:rsidRDefault="00E35FAF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(підпис)</w:t>
            </w:r>
          </w:p>
        </w:tc>
        <w:tc>
          <w:tcPr>
            <w:tcW w:w="481" w:type="dxa"/>
          </w:tcPr>
          <w:p w:rsidR="00E35FAF" w:rsidRDefault="00E35FAF">
            <w:pPr>
              <w:jc w:val="center"/>
              <w:rPr>
                <w:rFonts w:ascii="Garamond" w:hAnsi="Garamond"/>
                <w:sz w:val="16"/>
                <w:szCs w:val="16"/>
                <w:vertAlign w:val="superscript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35FAF" w:rsidRDefault="00E35FAF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(ініціал імені, прізвище)</w:t>
            </w:r>
          </w:p>
        </w:tc>
      </w:tr>
    </w:tbl>
    <w:p w:rsidR="00E35FAF" w:rsidRDefault="00E35FAF" w:rsidP="00E35FAF">
      <w:pPr>
        <w:pStyle w:val="a3"/>
        <w:tabs>
          <w:tab w:val="left" w:pos="720"/>
        </w:tabs>
        <w:spacing w:line="204" w:lineRule="auto"/>
        <w:jc w:val="both"/>
        <w:rPr>
          <w:rFonts w:ascii="Garamond" w:hAnsi="Garamond"/>
          <w:b/>
          <w:bCs/>
          <w:noProof/>
          <w:sz w:val="24"/>
          <w:szCs w:val="24"/>
          <w:lang w:val="uk-UA"/>
        </w:rPr>
      </w:pPr>
    </w:p>
    <w:p w:rsidR="00E35FAF" w:rsidRDefault="00E35FAF" w:rsidP="00E35FAF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:rsidR="00E35FAF" w:rsidRDefault="00E35FAF" w:rsidP="00E35FAF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:rsidR="00E35FAF" w:rsidRDefault="00E35FAF" w:rsidP="00E35FAF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:rsidR="00E35FAF" w:rsidRDefault="00E35FAF" w:rsidP="00E35FAF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:rsidR="00E35FAF" w:rsidRDefault="00E35FAF" w:rsidP="00E35FAF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:rsidR="00E35FAF" w:rsidRDefault="00E35FAF" w:rsidP="00E35FAF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:rsidR="00E35FAF" w:rsidRDefault="00E35FAF" w:rsidP="00E35FAF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:rsidR="00E35FAF" w:rsidRDefault="00E35FAF" w:rsidP="00E35FAF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:rsidR="00E35FAF" w:rsidRDefault="00E35FAF" w:rsidP="00E35FAF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:rsidR="000C4F04" w:rsidRDefault="000C4F04" w:rsidP="00E35FAF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:rsidR="000C4F04" w:rsidRDefault="000C4F04" w:rsidP="00E35FAF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:rsidR="000C4F04" w:rsidRDefault="000C4F04" w:rsidP="00E35FAF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:rsidR="000C4F04" w:rsidRDefault="000C4F04" w:rsidP="00E35FAF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:rsidR="000C4F04" w:rsidRDefault="000C4F04" w:rsidP="00E35FAF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:rsidR="000C4F04" w:rsidRDefault="000C4F04" w:rsidP="00E35FAF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:rsidR="000C4F04" w:rsidRDefault="000C4F04" w:rsidP="00E35FAF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:rsidR="000C4F04" w:rsidRDefault="000C4F04" w:rsidP="00E35FAF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:rsidR="000C4F04" w:rsidRDefault="000C4F04" w:rsidP="00E35FAF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:rsidR="000C4F04" w:rsidRDefault="000C4F04" w:rsidP="00E35FAF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:rsidR="000C4F04" w:rsidRDefault="000C4F04" w:rsidP="00E35FAF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:rsidR="00E35FAF" w:rsidRDefault="00E35FAF" w:rsidP="00E35FAF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:rsidR="00E35FAF" w:rsidRDefault="00E35FAF" w:rsidP="00E35FAF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:rsidR="00E35FAF" w:rsidRDefault="00E35FAF" w:rsidP="00E35FAF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:rsidR="00E35FAF" w:rsidRDefault="00E35FAF" w:rsidP="00E35FAF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:rsidR="00E35FAF" w:rsidRDefault="00E35FAF" w:rsidP="00E35FAF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:rsidR="00E35FAF" w:rsidRDefault="00E35FAF" w:rsidP="00E35FAF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:rsidR="00E35FAF" w:rsidRDefault="00E35FAF" w:rsidP="00E35FAF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:rsidR="00E35FAF" w:rsidRDefault="00E35FAF" w:rsidP="00E35FAF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:rsidR="00E35FAF" w:rsidRDefault="00E35FAF" w:rsidP="00E35FAF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:rsidR="00E35FAF" w:rsidRDefault="00E35FAF" w:rsidP="00E35FAF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:rsidR="00E35FAF" w:rsidRDefault="00E35FAF" w:rsidP="00E35FAF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:rsidR="00E35FAF" w:rsidRDefault="00E35FAF" w:rsidP="00E35FAF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  <w:r>
        <w:rPr>
          <w:rFonts w:ascii="Garamond" w:hAnsi="Garamond"/>
          <w:bCs/>
          <w:noProof/>
          <w:sz w:val="20"/>
          <w:szCs w:val="20"/>
          <w:lang w:val="uk-UA"/>
        </w:rPr>
        <w:t>Додаток 1</w:t>
      </w:r>
    </w:p>
    <w:p w:rsidR="00E35FAF" w:rsidRDefault="00E35FAF" w:rsidP="00E35FAF">
      <w:pPr>
        <w:pStyle w:val="a3"/>
        <w:tabs>
          <w:tab w:val="left" w:pos="720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  <w:r>
        <w:rPr>
          <w:rFonts w:ascii="Garamond" w:hAnsi="Garamond"/>
          <w:bCs/>
          <w:noProof/>
          <w:sz w:val="20"/>
          <w:szCs w:val="20"/>
          <w:lang w:val="uk-UA"/>
        </w:rPr>
        <w:t>до Протоколу засідання постійної Комісії Чумаківської сільської ради з питань земельних відносин, природокористування, планування території, будівництва, архітектури, охорони історичних пам’яток,  благоустрою  та охорони навколишнього середовища від «26» липня 2023 року № 23</w:t>
      </w:r>
    </w:p>
    <w:p w:rsidR="00E35FAF" w:rsidRPr="00E35FAF" w:rsidRDefault="00E35FAF" w:rsidP="00E35FAF">
      <w:pPr>
        <w:jc w:val="center"/>
        <w:rPr>
          <w:rFonts w:ascii="Garamond" w:hAnsi="Garamond"/>
          <w:sz w:val="24"/>
          <w:szCs w:val="24"/>
        </w:rPr>
      </w:pPr>
    </w:p>
    <w:p w:rsidR="00E35FAF" w:rsidRPr="00E35FAF" w:rsidRDefault="00E35FAF" w:rsidP="00E35FAF">
      <w:pPr>
        <w:jc w:val="center"/>
        <w:rPr>
          <w:rFonts w:ascii="Garamond" w:hAnsi="Garamond"/>
          <w:sz w:val="24"/>
          <w:szCs w:val="24"/>
        </w:rPr>
      </w:pPr>
    </w:p>
    <w:p w:rsidR="00E35FAF" w:rsidRPr="00E35FAF" w:rsidRDefault="00E35FAF" w:rsidP="00E35FAF">
      <w:pPr>
        <w:jc w:val="center"/>
        <w:rPr>
          <w:rFonts w:ascii="Garamond" w:hAnsi="Garamond"/>
          <w:sz w:val="24"/>
          <w:szCs w:val="24"/>
        </w:rPr>
      </w:pPr>
    </w:p>
    <w:p w:rsidR="00E35FAF" w:rsidRPr="00E35FAF" w:rsidRDefault="00E35FAF" w:rsidP="00E35FAF">
      <w:pPr>
        <w:jc w:val="center"/>
        <w:rPr>
          <w:rFonts w:ascii="Garamond" w:hAnsi="Garamond"/>
          <w:b/>
          <w:sz w:val="24"/>
          <w:szCs w:val="24"/>
        </w:rPr>
      </w:pPr>
    </w:p>
    <w:p w:rsidR="00E35FAF" w:rsidRDefault="00E35FAF" w:rsidP="00E35FAF">
      <w:pPr>
        <w:jc w:val="center"/>
        <w:rPr>
          <w:rFonts w:ascii="Garamond" w:hAnsi="Garamond"/>
          <w:b/>
          <w:sz w:val="24"/>
          <w:szCs w:val="24"/>
        </w:rPr>
      </w:pPr>
      <w:r w:rsidRPr="00E35FAF">
        <w:rPr>
          <w:rFonts w:ascii="Garamond" w:hAnsi="Garamond"/>
          <w:b/>
          <w:sz w:val="24"/>
          <w:szCs w:val="24"/>
        </w:rPr>
        <w:t>ЛИСТ</w:t>
      </w:r>
      <w:r>
        <w:rPr>
          <w:rFonts w:ascii="Garamond" w:hAnsi="Garamond"/>
          <w:b/>
          <w:sz w:val="24"/>
          <w:szCs w:val="24"/>
        </w:rPr>
        <w:t xml:space="preserve"> РЕЄСТРАЦІЇ ПРИСУТНІХ ЧЛЕНІВ</w:t>
      </w:r>
    </w:p>
    <w:p w:rsidR="00E35FAF" w:rsidRDefault="00E35FAF" w:rsidP="00E35FA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постійної Комісії </w:t>
      </w:r>
      <w:proofErr w:type="spellStart"/>
      <w:r>
        <w:rPr>
          <w:rFonts w:ascii="Garamond" w:hAnsi="Garamond"/>
          <w:sz w:val="24"/>
          <w:szCs w:val="24"/>
        </w:rPr>
        <w:t>Чумаківської</w:t>
      </w:r>
      <w:proofErr w:type="spellEnd"/>
      <w:r>
        <w:rPr>
          <w:rFonts w:ascii="Garamond" w:hAnsi="Garamond"/>
          <w:sz w:val="24"/>
          <w:szCs w:val="24"/>
        </w:rPr>
        <w:t xml:space="preserve"> сільської ради з питань земельних відносин, природокористування, планування території, будівництва, архітектури, охорони історичних пам’яток, благоустрою та охорони навколишнього середовища</w:t>
      </w:r>
    </w:p>
    <w:p w:rsidR="00E35FAF" w:rsidRDefault="00E35FAF" w:rsidP="00E35FAF">
      <w:pPr>
        <w:jc w:val="center"/>
        <w:rPr>
          <w:rFonts w:ascii="Garamond" w:hAnsi="Garamond"/>
          <w:sz w:val="24"/>
          <w:szCs w:val="24"/>
        </w:rPr>
      </w:pPr>
    </w:p>
    <w:p w:rsidR="00E35FAF" w:rsidRDefault="00E35FAF" w:rsidP="00E35FAF">
      <w:pPr>
        <w:jc w:val="center"/>
        <w:rPr>
          <w:rFonts w:ascii="Garamond" w:hAnsi="Garamond"/>
          <w:sz w:val="24"/>
          <w:szCs w:val="24"/>
        </w:rPr>
      </w:pPr>
    </w:p>
    <w:p w:rsidR="00E35FAF" w:rsidRDefault="000C4F04" w:rsidP="00E35FAF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«05» жовтня </w:t>
      </w:r>
      <w:r w:rsidR="00E35FAF">
        <w:rPr>
          <w:rFonts w:ascii="Garamond" w:hAnsi="Garamond"/>
          <w:sz w:val="24"/>
          <w:szCs w:val="24"/>
        </w:rPr>
        <w:t xml:space="preserve"> 2023 рок</w:t>
      </w:r>
      <w:r>
        <w:rPr>
          <w:rFonts w:ascii="Garamond" w:hAnsi="Garamond"/>
          <w:sz w:val="24"/>
          <w:szCs w:val="24"/>
        </w:rPr>
        <w:t xml:space="preserve">у 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 xml:space="preserve">             </w:t>
      </w:r>
      <w:r w:rsidR="00E35FAF">
        <w:rPr>
          <w:rFonts w:ascii="Garamond" w:hAnsi="Garamond"/>
          <w:sz w:val="24"/>
          <w:szCs w:val="24"/>
        </w:rPr>
        <w:t xml:space="preserve">  с. Чумаки, вул. Шкільна 13</w:t>
      </w:r>
    </w:p>
    <w:tbl>
      <w:tblPr>
        <w:tblW w:w="9648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9648"/>
      </w:tblGrid>
      <w:tr w:rsidR="00E35FAF" w:rsidTr="000C4F04">
        <w:trPr>
          <w:cantSplit/>
          <w:trHeight w:val="105"/>
        </w:trPr>
        <w:tc>
          <w:tcPr>
            <w:tcW w:w="9648" w:type="dxa"/>
            <w:vAlign w:val="center"/>
          </w:tcPr>
          <w:p w:rsidR="00E35FAF" w:rsidRDefault="00E35FAF">
            <w:pPr>
              <w:keepNext/>
              <w:rPr>
                <w:rFonts w:ascii="Garamond" w:hAnsi="Garamond"/>
                <w:noProof/>
                <w:sz w:val="24"/>
                <w:szCs w:val="24"/>
              </w:rPr>
            </w:pPr>
          </w:p>
        </w:tc>
      </w:tr>
      <w:tr w:rsidR="00E35FAF" w:rsidTr="000C4F04">
        <w:trPr>
          <w:cantSplit/>
          <w:trHeight w:val="110"/>
        </w:trPr>
        <w:tc>
          <w:tcPr>
            <w:tcW w:w="9648" w:type="dxa"/>
          </w:tcPr>
          <w:p w:rsidR="00E35FAF" w:rsidRDefault="00E35FAF">
            <w:pPr>
              <w:keepNext/>
              <w:jc w:val="center"/>
              <w:rPr>
                <w:rFonts w:ascii="Garamond" w:hAnsi="Garamond"/>
                <w:b/>
                <w:noProof/>
                <w:sz w:val="24"/>
                <w:szCs w:val="24"/>
              </w:rPr>
            </w:pPr>
          </w:p>
        </w:tc>
      </w:tr>
    </w:tbl>
    <w:p w:rsidR="00E35FAF" w:rsidRDefault="00E35FAF" w:rsidP="00E35FAF">
      <w:pPr>
        <w:pStyle w:val="a5"/>
        <w:ind w:firstLine="0"/>
        <w:rPr>
          <w:b/>
          <w:sz w:val="2"/>
          <w:szCs w:val="2"/>
          <w:lang w:val="ru-RU"/>
        </w:rPr>
      </w:pPr>
    </w:p>
    <w:tbl>
      <w:tblPr>
        <w:tblStyle w:val="a9"/>
        <w:tblW w:w="9780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775"/>
        <w:gridCol w:w="4043"/>
        <w:gridCol w:w="2269"/>
        <w:gridCol w:w="2693"/>
      </w:tblGrid>
      <w:tr w:rsidR="00E35FAF" w:rsidTr="00E35FAF">
        <w:trPr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AF" w:rsidRDefault="00E35FAF">
            <w:pPr>
              <w:keepNext/>
              <w:jc w:val="center"/>
              <w:rPr>
                <w:rFonts w:ascii="Garamond" w:hAnsi="Garamond"/>
                <w:b/>
                <w:noProof/>
              </w:rPr>
            </w:pPr>
            <w:r>
              <w:rPr>
                <w:rFonts w:ascii="Garamond" w:hAnsi="Garamond"/>
                <w:b/>
                <w:noProof/>
              </w:rPr>
              <w:t>№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AF" w:rsidRDefault="00E35FAF">
            <w:pPr>
              <w:keepNext/>
              <w:jc w:val="center"/>
              <w:rPr>
                <w:rFonts w:ascii="Garamond" w:hAnsi="Garamond"/>
                <w:b/>
                <w:noProof/>
              </w:rPr>
            </w:pPr>
            <w:r>
              <w:rPr>
                <w:rFonts w:ascii="Garamond" w:hAnsi="Garamond"/>
                <w:b/>
                <w:noProof/>
              </w:rPr>
              <w:t>П.І.Б.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AF" w:rsidRDefault="00E35FAF">
            <w:pPr>
              <w:keepNext/>
              <w:jc w:val="center"/>
              <w:rPr>
                <w:rFonts w:ascii="Garamond" w:hAnsi="Garamond"/>
                <w:b/>
                <w:noProof/>
              </w:rPr>
            </w:pPr>
            <w:r>
              <w:rPr>
                <w:rFonts w:ascii="Garamond" w:hAnsi="Garamond"/>
                <w:b/>
                <w:noProof/>
              </w:rPr>
              <w:t>ПОСАДА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AF" w:rsidRDefault="00E35FAF">
            <w:pPr>
              <w:keepNext/>
              <w:jc w:val="center"/>
              <w:rPr>
                <w:rFonts w:ascii="Garamond" w:hAnsi="Garamond"/>
                <w:b/>
                <w:noProof/>
              </w:rPr>
            </w:pPr>
            <w:r>
              <w:rPr>
                <w:rFonts w:ascii="Garamond" w:hAnsi="Garamond"/>
                <w:b/>
                <w:noProof/>
              </w:rPr>
              <w:t>ПІДПИС</w:t>
            </w:r>
          </w:p>
        </w:tc>
      </w:tr>
      <w:tr w:rsidR="00E35FAF" w:rsidTr="00E35FAF">
        <w:trPr>
          <w:trHeight w:hRule="exact" w:val="567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FAF" w:rsidRDefault="00E35FAF">
            <w:pPr>
              <w:keepNext/>
              <w:jc w:val="center"/>
              <w:rPr>
                <w:rFonts w:ascii="Garamond" w:hAnsi="Garamond"/>
                <w:noProof/>
                <w:sz w:val="24"/>
                <w:szCs w:val="24"/>
              </w:rPr>
            </w:pPr>
            <w:r>
              <w:rPr>
                <w:rFonts w:ascii="Garamond" w:hAnsi="Garamond"/>
                <w:noProof/>
                <w:sz w:val="24"/>
                <w:szCs w:val="24"/>
              </w:rPr>
              <w:t>1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FAF" w:rsidRDefault="00E35FAF">
            <w:pPr>
              <w:keepNext/>
              <w:rPr>
                <w:rFonts w:ascii="Garamond" w:hAnsi="Garamond"/>
                <w:noProof/>
                <w:sz w:val="24"/>
                <w:szCs w:val="24"/>
              </w:rPr>
            </w:pPr>
            <w:r>
              <w:rPr>
                <w:rFonts w:ascii="Garamond" w:hAnsi="Garamond"/>
                <w:noProof/>
                <w:sz w:val="24"/>
                <w:szCs w:val="24"/>
              </w:rPr>
              <w:t>Яценко Михайло Вадимович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FAF" w:rsidRDefault="00E35FAF">
            <w:pPr>
              <w:keepNext/>
              <w:jc w:val="center"/>
              <w:rPr>
                <w:rFonts w:ascii="Garamond" w:hAnsi="Garamond"/>
                <w:noProof/>
                <w:sz w:val="24"/>
                <w:szCs w:val="24"/>
              </w:rPr>
            </w:pPr>
            <w:r>
              <w:rPr>
                <w:rFonts w:ascii="Garamond" w:hAnsi="Garamond"/>
                <w:noProof/>
                <w:sz w:val="24"/>
                <w:szCs w:val="24"/>
              </w:rPr>
              <w:t>голова Комісії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FAF" w:rsidRDefault="00E35FAF">
            <w:pPr>
              <w:keepNext/>
              <w:jc w:val="center"/>
              <w:rPr>
                <w:rFonts w:ascii="Garamond" w:hAnsi="Garamond"/>
                <w:noProof/>
                <w:sz w:val="24"/>
                <w:szCs w:val="24"/>
              </w:rPr>
            </w:pPr>
          </w:p>
        </w:tc>
      </w:tr>
      <w:tr w:rsidR="00E35FAF" w:rsidTr="00E35FAF">
        <w:trPr>
          <w:trHeight w:hRule="exact" w:val="567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FAF" w:rsidRDefault="00E35FAF">
            <w:pPr>
              <w:keepNext/>
              <w:jc w:val="center"/>
              <w:rPr>
                <w:rFonts w:ascii="Garamond" w:hAnsi="Garamond"/>
                <w:noProof/>
                <w:sz w:val="24"/>
                <w:szCs w:val="24"/>
              </w:rPr>
            </w:pPr>
            <w:r>
              <w:rPr>
                <w:rFonts w:ascii="Garamond" w:hAnsi="Garamond"/>
                <w:noProof/>
                <w:sz w:val="24"/>
                <w:szCs w:val="24"/>
              </w:rPr>
              <w:t>2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FAF" w:rsidRDefault="00E35FAF">
            <w:pPr>
              <w:keepNext/>
              <w:rPr>
                <w:rFonts w:ascii="Garamond" w:hAnsi="Garamond"/>
                <w:noProof/>
                <w:sz w:val="24"/>
                <w:szCs w:val="24"/>
              </w:rPr>
            </w:pPr>
            <w:r>
              <w:rPr>
                <w:rFonts w:ascii="Garamond" w:hAnsi="Garamond"/>
                <w:noProof/>
                <w:sz w:val="24"/>
                <w:szCs w:val="24"/>
              </w:rPr>
              <w:t>Клименко Володимир Іванович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FAF" w:rsidRDefault="00E35FAF">
            <w:pPr>
              <w:keepNext/>
              <w:jc w:val="center"/>
              <w:rPr>
                <w:rFonts w:ascii="Garamond" w:hAnsi="Garamond"/>
                <w:noProof/>
                <w:sz w:val="24"/>
                <w:szCs w:val="24"/>
              </w:rPr>
            </w:pPr>
            <w:r>
              <w:rPr>
                <w:rFonts w:ascii="Garamond" w:hAnsi="Garamond"/>
                <w:noProof/>
                <w:sz w:val="24"/>
                <w:szCs w:val="24"/>
              </w:rPr>
              <w:t xml:space="preserve">заст. голови Комісії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FAF" w:rsidRDefault="00E35FAF">
            <w:pPr>
              <w:keepNext/>
              <w:rPr>
                <w:rFonts w:ascii="Garamond" w:hAnsi="Garamond"/>
                <w:noProof/>
                <w:sz w:val="24"/>
                <w:szCs w:val="24"/>
              </w:rPr>
            </w:pPr>
          </w:p>
        </w:tc>
      </w:tr>
      <w:tr w:rsidR="00E35FAF" w:rsidTr="00E35FAF">
        <w:trPr>
          <w:trHeight w:hRule="exact" w:val="567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FAF" w:rsidRDefault="00E35FAF">
            <w:pPr>
              <w:keepNext/>
              <w:jc w:val="center"/>
              <w:rPr>
                <w:rFonts w:ascii="Garamond" w:hAnsi="Garamond"/>
                <w:noProof/>
                <w:sz w:val="24"/>
                <w:szCs w:val="24"/>
              </w:rPr>
            </w:pPr>
            <w:r>
              <w:rPr>
                <w:rFonts w:ascii="Garamond" w:hAnsi="Garamond"/>
                <w:noProof/>
                <w:sz w:val="24"/>
                <w:szCs w:val="24"/>
              </w:rPr>
              <w:t>3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FAF" w:rsidRDefault="00E35FAF">
            <w:pPr>
              <w:keepNext/>
              <w:rPr>
                <w:rFonts w:ascii="Garamond" w:hAnsi="Garamond"/>
                <w:noProof/>
                <w:sz w:val="24"/>
                <w:szCs w:val="24"/>
              </w:rPr>
            </w:pPr>
            <w:r>
              <w:rPr>
                <w:rFonts w:ascii="Garamond" w:hAnsi="Garamond"/>
                <w:noProof/>
                <w:sz w:val="24"/>
                <w:szCs w:val="24"/>
              </w:rPr>
              <w:t>Староконь Анатолій Володимирович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FAF" w:rsidRDefault="00E35FAF">
            <w:pPr>
              <w:keepNext/>
              <w:jc w:val="center"/>
              <w:rPr>
                <w:rFonts w:ascii="Garamond" w:hAnsi="Garamond"/>
                <w:noProof/>
                <w:sz w:val="24"/>
                <w:szCs w:val="24"/>
              </w:rPr>
            </w:pPr>
            <w:r>
              <w:rPr>
                <w:rFonts w:ascii="Garamond" w:hAnsi="Garamond"/>
                <w:noProof/>
                <w:sz w:val="24"/>
                <w:szCs w:val="24"/>
              </w:rPr>
              <w:t>член Комісії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FAF" w:rsidRDefault="00E35FAF">
            <w:pPr>
              <w:keepNext/>
              <w:rPr>
                <w:rFonts w:ascii="Garamond" w:hAnsi="Garamond"/>
                <w:noProof/>
                <w:sz w:val="24"/>
                <w:szCs w:val="24"/>
              </w:rPr>
            </w:pPr>
          </w:p>
        </w:tc>
      </w:tr>
      <w:tr w:rsidR="00E35FAF" w:rsidTr="00E35FAF">
        <w:trPr>
          <w:trHeight w:hRule="exact" w:val="567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FAF" w:rsidRDefault="00E35FAF">
            <w:pPr>
              <w:keepNext/>
              <w:jc w:val="center"/>
              <w:rPr>
                <w:rFonts w:ascii="Garamond" w:hAnsi="Garamond"/>
                <w:noProof/>
                <w:sz w:val="24"/>
                <w:szCs w:val="24"/>
              </w:rPr>
            </w:pPr>
            <w:r>
              <w:rPr>
                <w:rFonts w:ascii="Garamond" w:hAnsi="Garamond"/>
                <w:noProof/>
                <w:sz w:val="24"/>
                <w:szCs w:val="24"/>
              </w:rPr>
              <w:t>4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FAF" w:rsidRDefault="00E35FAF">
            <w:pPr>
              <w:keepNext/>
              <w:rPr>
                <w:rFonts w:ascii="Garamond" w:hAnsi="Garamond"/>
                <w:noProof/>
                <w:sz w:val="24"/>
                <w:szCs w:val="24"/>
              </w:rPr>
            </w:pPr>
            <w:r>
              <w:rPr>
                <w:rFonts w:ascii="Garamond" w:hAnsi="Garamond"/>
                <w:noProof/>
                <w:sz w:val="24"/>
                <w:szCs w:val="24"/>
              </w:rPr>
              <w:t>Покась Олексій Олександрович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FAF" w:rsidRDefault="00E35FAF">
            <w:pPr>
              <w:keepNext/>
              <w:jc w:val="center"/>
              <w:rPr>
                <w:rFonts w:ascii="Garamond" w:hAnsi="Garamond"/>
                <w:noProof/>
                <w:sz w:val="24"/>
                <w:szCs w:val="24"/>
              </w:rPr>
            </w:pPr>
            <w:r>
              <w:rPr>
                <w:rFonts w:ascii="Garamond" w:hAnsi="Garamond"/>
                <w:noProof/>
                <w:sz w:val="24"/>
                <w:szCs w:val="24"/>
              </w:rPr>
              <w:t>секретар Комісії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FAF" w:rsidRDefault="00E35FAF">
            <w:pPr>
              <w:keepNext/>
              <w:rPr>
                <w:rFonts w:ascii="Garamond" w:hAnsi="Garamond"/>
                <w:noProof/>
              </w:rPr>
            </w:pPr>
          </w:p>
        </w:tc>
      </w:tr>
    </w:tbl>
    <w:p w:rsidR="00E35FAF" w:rsidRDefault="00E35FAF" w:rsidP="00E35FAF">
      <w:pPr>
        <w:rPr>
          <w:lang w:val="ru-RU"/>
        </w:rPr>
      </w:pPr>
    </w:p>
    <w:p w:rsidR="00E35FAF" w:rsidRDefault="00E35FAF" w:rsidP="00E35FAF">
      <w:pPr>
        <w:rPr>
          <w:lang w:val="ru-RU"/>
        </w:rPr>
      </w:pPr>
    </w:p>
    <w:p w:rsidR="00E35FAF" w:rsidRDefault="00E35FAF" w:rsidP="00E35FAF">
      <w:pPr>
        <w:rPr>
          <w:lang w:val="ru-RU"/>
        </w:rPr>
      </w:pPr>
    </w:p>
    <w:p w:rsidR="00E35FAF" w:rsidRDefault="00E35FAF" w:rsidP="00E35FAF">
      <w:pPr>
        <w:rPr>
          <w:lang w:val="ru-RU"/>
        </w:rPr>
      </w:pPr>
    </w:p>
    <w:p w:rsidR="00E35FAF" w:rsidRDefault="00E35FAF" w:rsidP="00E35FAF">
      <w:pPr>
        <w:rPr>
          <w:lang w:val="ru-RU"/>
        </w:rPr>
      </w:pPr>
    </w:p>
    <w:p w:rsidR="00E35FAF" w:rsidRDefault="00E35FAF" w:rsidP="00E35FAF">
      <w:pPr>
        <w:rPr>
          <w:lang w:val="ru-RU"/>
        </w:rPr>
      </w:pPr>
    </w:p>
    <w:p w:rsidR="00E35FAF" w:rsidRDefault="00E35FAF" w:rsidP="00E35FAF">
      <w:pPr>
        <w:rPr>
          <w:lang w:val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468"/>
        <w:gridCol w:w="600"/>
        <w:gridCol w:w="1920"/>
        <w:gridCol w:w="480"/>
        <w:gridCol w:w="2760"/>
      </w:tblGrid>
      <w:tr w:rsidR="00E35FAF" w:rsidTr="00E35FAF">
        <w:trPr>
          <w:jc w:val="center"/>
        </w:trPr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35FAF" w:rsidRDefault="00E35FAF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Заступник голови Комісії</w:t>
            </w:r>
          </w:p>
        </w:tc>
        <w:tc>
          <w:tcPr>
            <w:tcW w:w="600" w:type="dxa"/>
          </w:tcPr>
          <w:p w:rsidR="00E35FAF" w:rsidRDefault="00E35FAF"/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5FAF" w:rsidRDefault="00E35FAF"/>
        </w:tc>
        <w:tc>
          <w:tcPr>
            <w:tcW w:w="480" w:type="dxa"/>
          </w:tcPr>
          <w:p w:rsidR="00E35FAF" w:rsidRDefault="00E35FAF"/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35FAF" w:rsidRDefault="00E35FAF">
            <w:pPr>
              <w:jc w:val="center"/>
            </w:pPr>
            <w:r>
              <w:rPr>
                <w:rFonts w:ascii="Garamond" w:hAnsi="Garamond"/>
                <w:b/>
                <w:sz w:val="24"/>
                <w:szCs w:val="24"/>
              </w:rPr>
              <w:t>Клименко В.І.</w:t>
            </w:r>
          </w:p>
        </w:tc>
      </w:tr>
      <w:tr w:rsidR="00E35FAF" w:rsidTr="00E35FAF">
        <w:trPr>
          <w:jc w:val="center"/>
        </w:trPr>
        <w:tc>
          <w:tcPr>
            <w:tcW w:w="34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35FAF" w:rsidRDefault="00E35FAF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(головуючий на засіданні)</w:t>
            </w:r>
          </w:p>
        </w:tc>
        <w:tc>
          <w:tcPr>
            <w:tcW w:w="600" w:type="dxa"/>
          </w:tcPr>
          <w:p w:rsidR="00E35FAF" w:rsidRDefault="00E35FAF">
            <w:pPr>
              <w:jc w:val="center"/>
              <w:rPr>
                <w:rFonts w:ascii="Garamond" w:hAnsi="Garamond"/>
                <w:sz w:val="16"/>
                <w:szCs w:val="16"/>
                <w:vertAlign w:val="superscript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35FAF" w:rsidRDefault="00E35FAF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(підпис)</w:t>
            </w:r>
          </w:p>
        </w:tc>
        <w:tc>
          <w:tcPr>
            <w:tcW w:w="480" w:type="dxa"/>
          </w:tcPr>
          <w:p w:rsidR="00E35FAF" w:rsidRDefault="00E35FAF">
            <w:pPr>
              <w:jc w:val="center"/>
              <w:rPr>
                <w:rFonts w:ascii="Garamond" w:hAnsi="Garamond"/>
                <w:sz w:val="16"/>
                <w:szCs w:val="16"/>
                <w:vertAlign w:val="superscript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35FAF" w:rsidRDefault="00E35FAF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(ініціал імені, прізвище)</w:t>
            </w:r>
          </w:p>
        </w:tc>
      </w:tr>
    </w:tbl>
    <w:p w:rsidR="00E35FAF" w:rsidRDefault="00E35FAF" w:rsidP="00E35FAF">
      <w:pPr>
        <w:ind w:left="708" w:firstLine="708"/>
      </w:pPr>
      <w:r>
        <w:t xml:space="preserve">                         </w:t>
      </w:r>
    </w:p>
    <w:p w:rsidR="00E35FAF" w:rsidRDefault="00E35FAF" w:rsidP="00E35FAF">
      <w:pPr>
        <w:ind w:left="708" w:firstLine="708"/>
      </w:pPr>
    </w:p>
    <w:p w:rsidR="00E35FAF" w:rsidRDefault="00E35FAF" w:rsidP="00E35FAF">
      <w:pPr>
        <w:rPr>
          <w:rFonts w:ascii="Garamond" w:hAnsi="Garamond"/>
          <w:b/>
          <w:sz w:val="24"/>
          <w:szCs w:val="24"/>
        </w:rPr>
      </w:pPr>
    </w:p>
    <w:p w:rsidR="00E35FAF" w:rsidRDefault="00E35FAF" w:rsidP="00E35FAF">
      <w:pPr>
        <w:jc w:val="both"/>
        <w:rPr>
          <w:rFonts w:ascii="Garamond" w:hAnsi="Garamond"/>
          <w:sz w:val="24"/>
          <w:szCs w:val="24"/>
        </w:rPr>
      </w:pPr>
    </w:p>
    <w:p w:rsidR="00E35FAF" w:rsidRDefault="00E35FAF" w:rsidP="00E35FAF">
      <w:pPr>
        <w:jc w:val="both"/>
        <w:rPr>
          <w:rFonts w:ascii="Garamond" w:hAnsi="Garamond"/>
          <w:sz w:val="24"/>
          <w:szCs w:val="24"/>
        </w:rPr>
      </w:pPr>
    </w:p>
    <w:p w:rsidR="00E35FAF" w:rsidRDefault="00E35FAF" w:rsidP="00E35FAF">
      <w:pPr>
        <w:jc w:val="both"/>
        <w:rPr>
          <w:rFonts w:ascii="Garamond" w:hAnsi="Garamond"/>
          <w:sz w:val="24"/>
          <w:szCs w:val="24"/>
        </w:rPr>
      </w:pPr>
    </w:p>
    <w:p w:rsidR="00E35FAF" w:rsidRDefault="00E35FAF" w:rsidP="00E35FAF">
      <w:pPr>
        <w:jc w:val="both"/>
        <w:rPr>
          <w:rFonts w:ascii="Garamond" w:hAnsi="Garamond"/>
          <w:sz w:val="24"/>
          <w:szCs w:val="24"/>
        </w:rPr>
      </w:pPr>
    </w:p>
    <w:p w:rsidR="00E35FAF" w:rsidRDefault="00E35FAF" w:rsidP="00E35FAF">
      <w:pPr>
        <w:jc w:val="both"/>
        <w:rPr>
          <w:rFonts w:ascii="Garamond" w:hAnsi="Garamond"/>
          <w:sz w:val="24"/>
          <w:szCs w:val="24"/>
        </w:rPr>
      </w:pPr>
    </w:p>
    <w:p w:rsidR="00E35FAF" w:rsidRDefault="00E35FAF" w:rsidP="00E35FAF">
      <w:pPr>
        <w:jc w:val="both"/>
        <w:rPr>
          <w:rFonts w:ascii="Garamond" w:hAnsi="Garamond"/>
          <w:sz w:val="24"/>
          <w:szCs w:val="24"/>
        </w:rPr>
      </w:pPr>
    </w:p>
    <w:p w:rsidR="00E35FAF" w:rsidRDefault="00E35FAF" w:rsidP="00E35FAF">
      <w:pPr>
        <w:jc w:val="both"/>
        <w:rPr>
          <w:rFonts w:ascii="Garamond" w:hAnsi="Garamond"/>
          <w:sz w:val="24"/>
          <w:szCs w:val="24"/>
        </w:rPr>
      </w:pPr>
    </w:p>
    <w:p w:rsidR="00E35FAF" w:rsidRDefault="00E35FAF" w:rsidP="00E35FAF">
      <w:pPr>
        <w:jc w:val="both"/>
        <w:rPr>
          <w:rFonts w:ascii="Garamond" w:hAnsi="Garamond"/>
          <w:sz w:val="24"/>
          <w:szCs w:val="24"/>
        </w:rPr>
      </w:pPr>
    </w:p>
    <w:p w:rsidR="00807B2A" w:rsidRDefault="00807B2A"/>
    <w:sectPr w:rsidR="00807B2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C4E3C"/>
    <w:multiLevelType w:val="hybridMultilevel"/>
    <w:tmpl w:val="32183AA8"/>
    <w:lvl w:ilvl="0" w:tplc="BDE82394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53A48"/>
    <w:multiLevelType w:val="hybridMultilevel"/>
    <w:tmpl w:val="CC86EE24"/>
    <w:lvl w:ilvl="0" w:tplc="C4E887BC">
      <w:start w:val="1"/>
      <w:numFmt w:val="decimal"/>
      <w:lvlText w:val="%1.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009253C"/>
    <w:multiLevelType w:val="hybridMultilevel"/>
    <w:tmpl w:val="CC86EE24"/>
    <w:lvl w:ilvl="0" w:tplc="C4E887BC">
      <w:start w:val="1"/>
      <w:numFmt w:val="decimal"/>
      <w:lvlText w:val="%1.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6C054DB"/>
    <w:multiLevelType w:val="hybridMultilevel"/>
    <w:tmpl w:val="CC86EE24"/>
    <w:lvl w:ilvl="0" w:tplc="C4E887BC">
      <w:start w:val="1"/>
      <w:numFmt w:val="decimal"/>
      <w:lvlText w:val="%1.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7077D8B"/>
    <w:multiLevelType w:val="hybridMultilevel"/>
    <w:tmpl w:val="CC86EE24"/>
    <w:lvl w:ilvl="0" w:tplc="C4E887BC">
      <w:start w:val="1"/>
      <w:numFmt w:val="decimal"/>
      <w:lvlText w:val="%1.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8E33480"/>
    <w:multiLevelType w:val="hybridMultilevel"/>
    <w:tmpl w:val="CC86EE24"/>
    <w:lvl w:ilvl="0" w:tplc="C4E887BC">
      <w:start w:val="1"/>
      <w:numFmt w:val="decimal"/>
      <w:lvlText w:val="%1.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94E707A"/>
    <w:multiLevelType w:val="hybridMultilevel"/>
    <w:tmpl w:val="CC86EE24"/>
    <w:lvl w:ilvl="0" w:tplc="C4E887BC">
      <w:start w:val="1"/>
      <w:numFmt w:val="decimal"/>
      <w:lvlText w:val="%1.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FDC745D"/>
    <w:multiLevelType w:val="hybridMultilevel"/>
    <w:tmpl w:val="1A245A98"/>
    <w:lvl w:ilvl="0" w:tplc="C4E887BC">
      <w:start w:val="1"/>
      <w:numFmt w:val="decimal"/>
      <w:lvlText w:val="%1.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5"/>
  </w:num>
  <w:num w:numId="4">
    <w:abstractNumId w:val="3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  <w:num w:numId="8">
    <w:abstractNumId w:val="2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5BB"/>
    <w:rsid w:val="000C140A"/>
    <w:rsid w:val="000C4F04"/>
    <w:rsid w:val="001554AD"/>
    <w:rsid w:val="00304CA9"/>
    <w:rsid w:val="00311A37"/>
    <w:rsid w:val="0033073E"/>
    <w:rsid w:val="005D3C32"/>
    <w:rsid w:val="006F2CBB"/>
    <w:rsid w:val="007410AC"/>
    <w:rsid w:val="007535BB"/>
    <w:rsid w:val="00755CA7"/>
    <w:rsid w:val="007E15EA"/>
    <w:rsid w:val="00807B2A"/>
    <w:rsid w:val="00896E2F"/>
    <w:rsid w:val="008C2052"/>
    <w:rsid w:val="008C5FA6"/>
    <w:rsid w:val="00994B83"/>
    <w:rsid w:val="00A15E21"/>
    <w:rsid w:val="00A709C9"/>
    <w:rsid w:val="00B61A5C"/>
    <w:rsid w:val="00BF6277"/>
    <w:rsid w:val="00C2759F"/>
    <w:rsid w:val="00D42D95"/>
    <w:rsid w:val="00DE3999"/>
    <w:rsid w:val="00E20D22"/>
    <w:rsid w:val="00E35FAF"/>
    <w:rsid w:val="00FD4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62A42"/>
  <w15:chartTrackingRefBased/>
  <w15:docId w15:val="{E595403B-70CC-4018-91D1-F3B6B37ED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5F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E35FAF"/>
    <w:pPr>
      <w:tabs>
        <w:tab w:val="center" w:pos="4677"/>
        <w:tab w:val="right" w:pos="9355"/>
      </w:tabs>
    </w:pPr>
    <w:rPr>
      <w:sz w:val="16"/>
      <w:szCs w:val="22"/>
      <w:lang w:val="en-US" w:eastAsia="en-US"/>
    </w:rPr>
  </w:style>
  <w:style w:type="character" w:customStyle="1" w:styleId="a4">
    <w:name w:val="Нижний колонтитул Знак"/>
    <w:basedOn w:val="a0"/>
    <w:link w:val="a3"/>
    <w:uiPriority w:val="99"/>
    <w:semiHidden/>
    <w:rsid w:val="00E35FAF"/>
    <w:rPr>
      <w:rFonts w:ascii="Times New Roman" w:eastAsia="Times New Roman" w:hAnsi="Times New Roman" w:cs="Times New Roman"/>
      <w:sz w:val="16"/>
    </w:rPr>
  </w:style>
  <w:style w:type="paragraph" w:styleId="a5">
    <w:name w:val="Body Text Indent"/>
    <w:basedOn w:val="a"/>
    <w:link w:val="a6"/>
    <w:semiHidden/>
    <w:unhideWhenUsed/>
    <w:rsid w:val="00E35FAF"/>
    <w:pPr>
      <w:ind w:firstLine="72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semiHidden/>
    <w:rsid w:val="00E35FAF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7">
    <w:name w:val="No Spacing"/>
    <w:uiPriority w:val="1"/>
    <w:qFormat/>
    <w:rsid w:val="00E35FAF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8">
    <w:name w:val="List Paragraph"/>
    <w:basedOn w:val="a"/>
    <w:uiPriority w:val="34"/>
    <w:qFormat/>
    <w:rsid w:val="00E35FAF"/>
    <w:pPr>
      <w:spacing w:after="60"/>
      <w:ind w:left="720" w:firstLine="720"/>
      <w:contextualSpacing/>
      <w:jc w:val="both"/>
    </w:pPr>
    <w:rPr>
      <w:sz w:val="28"/>
    </w:rPr>
  </w:style>
  <w:style w:type="table" w:styleId="a9">
    <w:name w:val="Table Grid"/>
    <w:basedOn w:val="a1"/>
    <w:uiPriority w:val="39"/>
    <w:rsid w:val="00E35F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25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6</Pages>
  <Words>1871</Words>
  <Characters>10665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Lenovo-PC</dc:creator>
  <cp:keywords/>
  <dc:description/>
  <cp:lastModifiedBy>Lenovo-PC</cp:lastModifiedBy>
  <cp:revision>22</cp:revision>
  <dcterms:created xsi:type="dcterms:W3CDTF">2023-09-29T07:19:00Z</dcterms:created>
  <dcterms:modified xsi:type="dcterms:W3CDTF">2023-11-01T08:11:00Z</dcterms:modified>
</cp:coreProperties>
</file>